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5F1" w:rsidRPr="00A155F1" w:rsidRDefault="00A155F1" w:rsidP="00A155F1">
      <w:pPr>
        <w:rPr>
          <w:rFonts w:cs="Arial"/>
          <w:b/>
          <w:bCs/>
          <w:color w:val="000000"/>
          <w:spacing w:val="1"/>
          <w:sz w:val="32"/>
          <w:szCs w:val="32"/>
          <w:lang w:val="uk-UA"/>
        </w:rPr>
      </w:pPr>
      <w:r w:rsidRPr="00A155F1">
        <w:rPr>
          <w:rFonts w:cs="Arial"/>
          <w:b/>
          <w:bCs/>
          <w:color w:val="000000"/>
          <w:spacing w:val="1"/>
          <w:sz w:val="32"/>
          <w:szCs w:val="32"/>
          <w:lang w:val="uk-UA"/>
        </w:rPr>
        <w:t xml:space="preserve">Головне управління ДПС у Полтавській області </w:t>
      </w:r>
    </w:p>
    <w:p w:rsidR="004B7CD3" w:rsidRPr="00A155F1" w:rsidRDefault="00A155F1" w:rsidP="00A155F1">
      <w:pPr>
        <w:rPr>
          <w:rFonts w:cs="Arial"/>
          <w:b/>
          <w:bCs/>
          <w:color w:val="000000"/>
          <w:spacing w:val="1"/>
          <w:sz w:val="32"/>
          <w:szCs w:val="32"/>
          <w:lang w:val="uk-UA"/>
        </w:rPr>
      </w:pPr>
      <w:r w:rsidRPr="00A155F1">
        <w:rPr>
          <w:rFonts w:cs="Arial"/>
          <w:b/>
          <w:bCs/>
          <w:color w:val="000000"/>
          <w:spacing w:val="1"/>
          <w:sz w:val="32"/>
          <w:szCs w:val="32"/>
          <w:lang w:val="uk-UA"/>
        </w:rPr>
        <w:t>ІПК від</w:t>
      </w:r>
      <w:bookmarkStart w:id="0" w:name="_GoBack"/>
      <w:bookmarkEnd w:id="0"/>
      <w:r w:rsidRPr="00A155F1">
        <w:rPr>
          <w:rFonts w:cs="Arial"/>
          <w:b/>
          <w:bCs/>
          <w:color w:val="000000"/>
          <w:spacing w:val="1"/>
          <w:sz w:val="32"/>
          <w:szCs w:val="32"/>
          <w:lang w:val="uk-UA"/>
        </w:rPr>
        <w:t xml:space="preserve"> 15.09.2026 р. №5475/ІПК/16-31-24-04-07</w:t>
      </w:r>
    </w:p>
    <w:p w:rsidR="00517D82" w:rsidRPr="00CC234C" w:rsidRDefault="00517D82" w:rsidP="00517D82">
      <w:pPr>
        <w:rPr>
          <w:lang w:val="uk-UA"/>
        </w:rPr>
      </w:pPr>
    </w:p>
    <w:p w:rsidR="00AD0A93" w:rsidRPr="00CC234C" w:rsidRDefault="00156D21" w:rsidP="00501E3A">
      <w:pPr>
        <w:ind w:firstLine="567"/>
        <w:jc w:val="both"/>
        <w:rPr>
          <w:sz w:val="28"/>
          <w:szCs w:val="28"/>
          <w:lang w:val="uk-UA"/>
        </w:rPr>
      </w:pPr>
      <w:r w:rsidRPr="00CC234C">
        <w:rPr>
          <w:sz w:val="28"/>
          <w:szCs w:val="28"/>
          <w:lang w:val="uk-UA"/>
        </w:rPr>
        <w:t xml:space="preserve">Головне управління </w:t>
      </w:r>
      <w:r w:rsidR="004E2A6F" w:rsidRPr="00CC234C">
        <w:rPr>
          <w:sz w:val="28"/>
          <w:szCs w:val="28"/>
          <w:lang w:val="uk-UA"/>
        </w:rPr>
        <w:t>ДПС</w:t>
      </w:r>
      <w:r w:rsidRPr="00CC234C">
        <w:rPr>
          <w:sz w:val="28"/>
          <w:szCs w:val="28"/>
          <w:lang w:val="uk-UA"/>
        </w:rPr>
        <w:t xml:space="preserve"> у Полтавській області за результатами розгляду зве</w:t>
      </w:r>
      <w:r w:rsidR="00234934" w:rsidRPr="00CC234C">
        <w:rPr>
          <w:sz w:val="28"/>
          <w:szCs w:val="28"/>
          <w:lang w:val="uk-UA"/>
        </w:rPr>
        <w:t>рнення</w:t>
      </w:r>
      <w:r w:rsidRPr="00CC234C">
        <w:rPr>
          <w:sz w:val="28"/>
          <w:szCs w:val="28"/>
          <w:lang w:val="uk-UA"/>
        </w:rPr>
        <w:t xml:space="preserve"> щодо практичного застосування норм чинного законодавства в частині</w:t>
      </w:r>
      <w:r w:rsidR="00F045D5" w:rsidRPr="00CC234C">
        <w:rPr>
          <w:sz w:val="28"/>
          <w:szCs w:val="28"/>
          <w:lang w:val="uk-UA"/>
        </w:rPr>
        <w:t xml:space="preserve"> </w:t>
      </w:r>
      <w:r w:rsidR="00452BB9">
        <w:rPr>
          <w:color w:val="000000"/>
          <w:sz w:val="28"/>
          <w:szCs w:val="28"/>
          <w:lang w:val="uk-UA"/>
        </w:rPr>
        <w:t xml:space="preserve">декларування </w:t>
      </w:r>
      <w:r w:rsidR="00553471">
        <w:rPr>
          <w:color w:val="000000"/>
          <w:sz w:val="28"/>
          <w:szCs w:val="28"/>
          <w:lang w:val="uk-UA"/>
        </w:rPr>
        <w:t xml:space="preserve">фізичною особою – підприємцем платником єдиного податку </w:t>
      </w:r>
      <w:r w:rsidR="00452BB9">
        <w:rPr>
          <w:color w:val="000000"/>
          <w:sz w:val="28"/>
          <w:szCs w:val="28"/>
          <w:lang w:val="uk-UA"/>
        </w:rPr>
        <w:t>помилково зарахованих коштів</w:t>
      </w:r>
      <w:r w:rsidR="00553471">
        <w:rPr>
          <w:color w:val="000000"/>
          <w:sz w:val="28"/>
          <w:szCs w:val="28"/>
          <w:lang w:val="uk-UA"/>
        </w:rPr>
        <w:t xml:space="preserve"> </w:t>
      </w:r>
      <w:r w:rsidRPr="00CC234C">
        <w:rPr>
          <w:sz w:val="28"/>
          <w:szCs w:val="28"/>
          <w:lang w:val="uk-UA"/>
        </w:rPr>
        <w:t>та керуючись ст</w:t>
      </w:r>
      <w:r w:rsidR="00945FD7" w:rsidRPr="00CC234C">
        <w:rPr>
          <w:sz w:val="28"/>
          <w:szCs w:val="28"/>
          <w:lang w:val="uk-UA"/>
        </w:rPr>
        <w:t>аттею</w:t>
      </w:r>
      <w:r w:rsidRPr="00CC234C">
        <w:rPr>
          <w:sz w:val="28"/>
          <w:szCs w:val="28"/>
          <w:lang w:val="uk-UA"/>
        </w:rPr>
        <w:t xml:space="preserve"> 52 глави 3 розд</w:t>
      </w:r>
      <w:r w:rsidR="00945FD7" w:rsidRPr="00CC234C">
        <w:rPr>
          <w:sz w:val="28"/>
          <w:szCs w:val="28"/>
          <w:lang w:val="uk-UA"/>
        </w:rPr>
        <w:t>ілу</w:t>
      </w:r>
      <w:r w:rsidRPr="00CC234C">
        <w:rPr>
          <w:sz w:val="28"/>
          <w:szCs w:val="28"/>
          <w:lang w:val="uk-UA"/>
        </w:rPr>
        <w:t xml:space="preserve"> ІІ Податкового кодексу України від 02 грудня 2010 року № 2755-VI зі змінами та доповненнями (далі – </w:t>
      </w:r>
      <w:r w:rsidR="00DF6C1C" w:rsidRPr="00CC234C">
        <w:rPr>
          <w:sz w:val="28"/>
          <w:szCs w:val="28"/>
          <w:lang w:val="uk-UA"/>
        </w:rPr>
        <w:t>ПК України</w:t>
      </w:r>
      <w:r w:rsidRPr="00CC234C">
        <w:rPr>
          <w:sz w:val="28"/>
          <w:szCs w:val="28"/>
          <w:lang w:val="uk-UA"/>
        </w:rPr>
        <w:t>), в межах компетенції повідомляє</w:t>
      </w:r>
      <w:r w:rsidR="00FA0B91" w:rsidRPr="00CC234C">
        <w:rPr>
          <w:sz w:val="28"/>
          <w:szCs w:val="28"/>
          <w:lang w:val="uk-UA"/>
        </w:rPr>
        <w:t xml:space="preserve"> наступне</w:t>
      </w:r>
      <w:r w:rsidRPr="00CC234C">
        <w:rPr>
          <w:sz w:val="28"/>
          <w:szCs w:val="28"/>
          <w:lang w:val="uk-UA"/>
        </w:rPr>
        <w:t>.</w:t>
      </w:r>
    </w:p>
    <w:p w:rsidR="009849E9" w:rsidRDefault="00501E3A" w:rsidP="009849E9">
      <w:pPr>
        <w:tabs>
          <w:tab w:val="left" w:pos="720"/>
        </w:tabs>
        <w:ind w:firstLine="567"/>
        <w:jc w:val="both"/>
        <w:rPr>
          <w:sz w:val="28"/>
          <w:szCs w:val="28"/>
          <w:lang w:val="uk-UA"/>
        </w:rPr>
      </w:pPr>
      <w:r w:rsidRPr="00CC234C">
        <w:rPr>
          <w:sz w:val="28"/>
          <w:szCs w:val="28"/>
          <w:lang w:val="uk-UA"/>
        </w:rPr>
        <w:t>У своєму зверненні плат</w:t>
      </w:r>
      <w:r w:rsidR="006F632F" w:rsidRPr="00CC234C">
        <w:rPr>
          <w:sz w:val="28"/>
          <w:szCs w:val="28"/>
          <w:lang w:val="uk-UA"/>
        </w:rPr>
        <w:t>ник податків повідомила</w:t>
      </w:r>
      <w:r w:rsidRPr="00CC234C">
        <w:rPr>
          <w:sz w:val="28"/>
          <w:szCs w:val="28"/>
          <w:lang w:val="uk-UA"/>
        </w:rPr>
        <w:t>, що</w:t>
      </w:r>
      <w:r w:rsidR="006F632F" w:rsidRPr="00CC234C">
        <w:rPr>
          <w:sz w:val="28"/>
          <w:szCs w:val="28"/>
          <w:lang w:val="uk-UA"/>
        </w:rPr>
        <w:t xml:space="preserve"> </w:t>
      </w:r>
      <w:r w:rsidR="00BB4CE1" w:rsidRPr="001D676D">
        <w:rPr>
          <w:sz w:val="28"/>
          <w:szCs w:val="28"/>
          <w:lang w:val="uk-UA"/>
        </w:rPr>
        <w:t>перебуває на податковому обліку як фізична особа – підприємець на спрощеній системі оподаткування,</w:t>
      </w:r>
      <w:r w:rsidR="00BA53C2" w:rsidRPr="001D676D">
        <w:rPr>
          <w:sz w:val="28"/>
          <w:szCs w:val="28"/>
          <w:lang w:val="uk-UA"/>
        </w:rPr>
        <w:t xml:space="preserve"> обліку та звітності</w:t>
      </w:r>
      <w:r w:rsidR="00BB4CE1" w:rsidRPr="001D676D">
        <w:rPr>
          <w:sz w:val="28"/>
          <w:szCs w:val="28"/>
          <w:lang w:val="uk-UA"/>
        </w:rPr>
        <w:t xml:space="preserve"> </w:t>
      </w:r>
      <w:r w:rsidR="00BA53C2" w:rsidRPr="001D676D">
        <w:rPr>
          <w:sz w:val="28"/>
          <w:szCs w:val="28"/>
          <w:lang w:val="uk-UA"/>
        </w:rPr>
        <w:t>(</w:t>
      </w:r>
      <w:r w:rsidR="00BB4CE1" w:rsidRPr="001D676D">
        <w:rPr>
          <w:sz w:val="28"/>
          <w:szCs w:val="28"/>
          <w:lang w:val="uk-UA"/>
        </w:rPr>
        <w:t xml:space="preserve">єдиний податок </w:t>
      </w:r>
      <w:r w:rsidR="001D676D" w:rsidRPr="001D676D">
        <w:rPr>
          <w:sz w:val="28"/>
          <w:szCs w:val="28"/>
          <w:lang w:val="uk-UA"/>
        </w:rPr>
        <w:t>3</w:t>
      </w:r>
      <w:r w:rsidR="00BB4CE1" w:rsidRPr="001D676D">
        <w:rPr>
          <w:sz w:val="28"/>
          <w:szCs w:val="28"/>
          <w:lang w:val="uk-UA"/>
        </w:rPr>
        <w:t xml:space="preserve"> групи</w:t>
      </w:r>
      <w:r w:rsidR="001D676D" w:rsidRPr="001D676D">
        <w:rPr>
          <w:sz w:val="28"/>
          <w:szCs w:val="28"/>
          <w:lang w:val="uk-UA"/>
        </w:rPr>
        <w:t>, ставка єдиного податку 5 відсотків</w:t>
      </w:r>
      <w:r w:rsidR="00BA53C2" w:rsidRPr="001D676D">
        <w:rPr>
          <w:sz w:val="28"/>
          <w:szCs w:val="28"/>
          <w:lang w:val="uk-UA"/>
        </w:rPr>
        <w:t>)</w:t>
      </w:r>
      <w:r w:rsidR="00BB4CE1" w:rsidRPr="001D676D">
        <w:rPr>
          <w:sz w:val="28"/>
          <w:szCs w:val="28"/>
          <w:lang w:val="uk-UA"/>
        </w:rPr>
        <w:t>.</w:t>
      </w:r>
    </w:p>
    <w:p w:rsidR="009849E9" w:rsidRDefault="00AF32C9" w:rsidP="009849E9">
      <w:pPr>
        <w:tabs>
          <w:tab w:val="left" w:pos="720"/>
        </w:tabs>
        <w:ind w:firstLine="567"/>
        <w:jc w:val="both"/>
        <w:rPr>
          <w:sz w:val="28"/>
          <w:szCs w:val="28"/>
          <w:lang w:val="uk-UA"/>
        </w:rPr>
      </w:pPr>
      <w:r w:rsidRPr="009849E9">
        <w:rPr>
          <w:sz w:val="28"/>
          <w:szCs w:val="28"/>
          <w:lang w:val="uk-UA"/>
        </w:rPr>
        <w:t xml:space="preserve">На банківський рахунок платника як фізичної особи – підприємця </w:t>
      </w:r>
      <w:r w:rsidR="009849E9">
        <w:rPr>
          <w:sz w:val="28"/>
          <w:szCs w:val="28"/>
          <w:lang w:val="uk-UA"/>
        </w:rPr>
        <w:br/>
      </w:r>
      <w:r w:rsidRPr="009849E9">
        <w:rPr>
          <w:sz w:val="28"/>
          <w:szCs w:val="28"/>
          <w:lang w:val="uk-UA"/>
        </w:rPr>
        <w:t xml:space="preserve">01 квітня 2026 року в АТ КБ «ПРИВАТБАНК» відбулося несанкціоноване зарахування коштів у сумі </w:t>
      </w:r>
      <w:r w:rsidR="009849E9">
        <w:rPr>
          <w:sz w:val="28"/>
          <w:szCs w:val="28"/>
          <w:lang w:val="uk-UA"/>
        </w:rPr>
        <w:t xml:space="preserve"> </w:t>
      </w:r>
      <w:r w:rsidR="00A707B1">
        <w:rPr>
          <w:sz w:val="28"/>
          <w:szCs w:val="28"/>
          <w:lang w:val="uk-UA"/>
        </w:rPr>
        <w:t>…</w:t>
      </w:r>
      <w:r w:rsidRPr="009849E9">
        <w:rPr>
          <w:sz w:val="28"/>
          <w:szCs w:val="28"/>
          <w:lang w:val="uk-UA"/>
        </w:rPr>
        <w:t xml:space="preserve"> грн згідно з платіжною інструкцією </w:t>
      </w:r>
      <w:r w:rsidR="009849E9">
        <w:rPr>
          <w:sz w:val="28"/>
          <w:szCs w:val="28"/>
          <w:lang w:val="uk-UA"/>
        </w:rPr>
        <w:t xml:space="preserve"> </w:t>
      </w:r>
      <w:r w:rsidRPr="009849E9">
        <w:rPr>
          <w:sz w:val="28"/>
          <w:szCs w:val="28"/>
          <w:lang w:val="uk-UA"/>
        </w:rPr>
        <w:t>№</w:t>
      </w:r>
      <w:r w:rsidR="00A707B1">
        <w:rPr>
          <w:sz w:val="28"/>
          <w:szCs w:val="28"/>
          <w:lang w:val="uk-UA"/>
        </w:rPr>
        <w:t xml:space="preserve">… </w:t>
      </w:r>
      <w:r w:rsidRPr="009849E9">
        <w:rPr>
          <w:sz w:val="28"/>
          <w:szCs w:val="28"/>
          <w:lang w:val="uk-UA"/>
        </w:rPr>
        <w:t>.</w:t>
      </w:r>
    </w:p>
    <w:p w:rsidR="009849E9" w:rsidRDefault="00AF32C9" w:rsidP="009849E9">
      <w:pPr>
        <w:tabs>
          <w:tab w:val="left" w:pos="720"/>
        </w:tabs>
        <w:ind w:firstLine="567"/>
        <w:jc w:val="both"/>
        <w:rPr>
          <w:sz w:val="28"/>
          <w:szCs w:val="28"/>
          <w:lang w:val="uk-UA"/>
        </w:rPr>
      </w:pPr>
      <w:r w:rsidRPr="009849E9">
        <w:rPr>
          <w:sz w:val="28"/>
          <w:szCs w:val="28"/>
          <w:lang w:val="uk-UA"/>
        </w:rPr>
        <w:t xml:space="preserve">Платник: </w:t>
      </w:r>
      <w:r w:rsidR="005B4B71">
        <w:rPr>
          <w:sz w:val="28"/>
          <w:szCs w:val="28"/>
          <w:lang w:val="uk-UA"/>
        </w:rPr>
        <w:t xml:space="preserve">… </w:t>
      </w:r>
      <w:r w:rsidRPr="009849E9">
        <w:rPr>
          <w:sz w:val="28"/>
          <w:szCs w:val="28"/>
          <w:lang w:val="uk-UA"/>
        </w:rPr>
        <w:t>.</w:t>
      </w:r>
    </w:p>
    <w:p w:rsidR="009849E9" w:rsidRDefault="00AF32C9" w:rsidP="009849E9">
      <w:pPr>
        <w:tabs>
          <w:tab w:val="left" w:pos="720"/>
        </w:tabs>
        <w:ind w:firstLine="567"/>
        <w:jc w:val="both"/>
        <w:rPr>
          <w:sz w:val="28"/>
          <w:szCs w:val="28"/>
          <w:lang w:val="uk-UA"/>
        </w:rPr>
      </w:pPr>
      <w:proofErr w:type="spellStart"/>
      <w:r w:rsidRPr="00217D5E">
        <w:rPr>
          <w:sz w:val="28"/>
          <w:szCs w:val="28"/>
        </w:rPr>
        <w:t>Призначення</w:t>
      </w:r>
      <w:proofErr w:type="spellEnd"/>
      <w:r w:rsidRPr="00217D5E">
        <w:rPr>
          <w:sz w:val="28"/>
          <w:szCs w:val="28"/>
        </w:rPr>
        <w:t xml:space="preserve"> платежу: </w:t>
      </w:r>
      <w:r w:rsidR="00E701FC" w:rsidRPr="00217D5E">
        <w:rPr>
          <w:sz w:val="28"/>
          <w:szCs w:val="28"/>
        </w:rPr>
        <w:t>****</w:t>
      </w:r>
      <w:r w:rsidRPr="00217D5E">
        <w:rPr>
          <w:sz w:val="28"/>
          <w:szCs w:val="28"/>
        </w:rPr>
        <w:t xml:space="preserve"> **** **** </w:t>
      </w:r>
      <w:r w:rsidR="00E701FC" w:rsidRPr="00217D5E">
        <w:rPr>
          <w:sz w:val="28"/>
          <w:szCs w:val="28"/>
        </w:rPr>
        <w:t>****</w:t>
      </w:r>
      <w:r w:rsidRPr="00217D5E">
        <w:rPr>
          <w:sz w:val="28"/>
          <w:szCs w:val="28"/>
        </w:rPr>
        <w:t xml:space="preserve"> 01.04.2026 16:38:15 </w:t>
      </w:r>
      <w:proofErr w:type="spellStart"/>
      <w:r w:rsidRPr="00217D5E">
        <w:rPr>
          <w:sz w:val="28"/>
          <w:szCs w:val="28"/>
        </w:rPr>
        <w:t>Зарахування</w:t>
      </w:r>
      <w:proofErr w:type="spellEnd"/>
      <w:r w:rsidRPr="00217D5E">
        <w:rPr>
          <w:sz w:val="28"/>
          <w:szCs w:val="28"/>
        </w:rPr>
        <w:t xml:space="preserve"> </w:t>
      </w:r>
      <w:proofErr w:type="spellStart"/>
      <w:r w:rsidRPr="00217D5E">
        <w:rPr>
          <w:sz w:val="28"/>
          <w:szCs w:val="28"/>
        </w:rPr>
        <w:t>переказу</w:t>
      </w:r>
      <w:proofErr w:type="spellEnd"/>
      <w:r w:rsidRPr="00217D5E">
        <w:rPr>
          <w:sz w:val="28"/>
          <w:szCs w:val="28"/>
        </w:rPr>
        <w:t xml:space="preserve">: MTB_PTKS_SWIFT, </w:t>
      </w:r>
      <w:proofErr w:type="spellStart"/>
      <w:r w:rsidRPr="00217D5E">
        <w:rPr>
          <w:sz w:val="28"/>
          <w:szCs w:val="28"/>
        </w:rPr>
        <w:t>null</w:t>
      </w:r>
      <w:proofErr w:type="spellEnd"/>
      <w:r w:rsidRPr="00217D5E">
        <w:rPr>
          <w:sz w:val="28"/>
          <w:szCs w:val="28"/>
        </w:rPr>
        <w:t>.</w:t>
      </w:r>
    </w:p>
    <w:p w:rsidR="009849E9" w:rsidRDefault="001F6DCA" w:rsidP="009849E9">
      <w:pPr>
        <w:tabs>
          <w:tab w:val="left" w:pos="720"/>
        </w:tabs>
        <w:ind w:firstLine="567"/>
        <w:jc w:val="both"/>
        <w:rPr>
          <w:sz w:val="28"/>
          <w:szCs w:val="28"/>
          <w:lang w:val="uk-UA"/>
        </w:rPr>
      </w:pPr>
      <w:proofErr w:type="spellStart"/>
      <w:r w:rsidRPr="00217D5E">
        <w:rPr>
          <w:sz w:val="28"/>
          <w:szCs w:val="28"/>
        </w:rPr>
        <w:t>Зазначений</w:t>
      </w:r>
      <w:proofErr w:type="spellEnd"/>
      <w:r w:rsidRPr="00217D5E">
        <w:rPr>
          <w:sz w:val="28"/>
          <w:szCs w:val="28"/>
        </w:rPr>
        <w:t xml:space="preserve"> </w:t>
      </w:r>
      <w:proofErr w:type="spellStart"/>
      <w:r w:rsidRPr="00217D5E">
        <w:rPr>
          <w:sz w:val="28"/>
          <w:szCs w:val="28"/>
        </w:rPr>
        <w:t>платіж</w:t>
      </w:r>
      <w:proofErr w:type="spellEnd"/>
      <w:r w:rsidRPr="00217D5E">
        <w:rPr>
          <w:sz w:val="28"/>
          <w:szCs w:val="28"/>
        </w:rPr>
        <w:t xml:space="preserve"> </w:t>
      </w:r>
      <w:proofErr w:type="spellStart"/>
      <w:r w:rsidRPr="00217D5E">
        <w:rPr>
          <w:sz w:val="28"/>
          <w:szCs w:val="28"/>
        </w:rPr>
        <w:t>має</w:t>
      </w:r>
      <w:proofErr w:type="spellEnd"/>
      <w:r w:rsidRPr="00217D5E">
        <w:rPr>
          <w:sz w:val="28"/>
          <w:szCs w:val="28"/>
        </w:rPr>
        <w:t xml:space="preserve"> </w:t>
      </w:r>
      <w:proofErr w:type="spellStart"/>
      <w:r w:rsidRPr="00217D5E">
        <w:rPr>
          <w:sz w:val="28"/>
          <w:szCs w:val="28"/>
        </w:rPr>
        <w:t>всі</w:t>
      </w:r>
      <w:proofErr w:type="spellEnd"/>
      <w:r w:rsidRPr="00217D5E">
        <w:rPr>
          <w:sz w:val="28"/>
          <w:szCs w:val="28"/>
        </w:rPr>
        <w:t xml:space="preserve"> </w:t>
      </w:r>
      <w:proofErr w:type="spellStart"/>
      <w:r w:rsidRPr="00217D5E">
        <w:rPr>
          <w:sz w:val="28"/>
          <w:szCs w:val="28"/>
        </w:rPr>
        <w:t>ознаки</w:t>
      </w:r>
      <w:proofErr w:type="spellEnd"/>
      <w:r w:rsidRPr="00217D5E">
        <w:rPr>
          <w:sz w:val="28"/>
          <w:szCs w:val="28"/>
        </w:rPr>
        <w:t xml:space="preserve"> </w:t>
      </w:r>
      <w:proofErr w:type="spellStart"/>
      <w:r w:rsidRPr="00217D5E">
        <w:rPr>
          <w:sz w:val="28"/>
          <w:szCs w:val="28"/>
        </w:rPr>
        <w:t>несанкціонованого</w:t>
      </w:r>
      <w:proofErr w:type="spellEnd"/>
      <w:r w:rsidRPr="00217D5E">
        <w:rPr>
          <w:sz w:val="28"/>
          <w:szCs w:val="28"/>
        </w:rPr>
        <w:t xml:space="preserve"> </w:t>
      </w:r>
      <w:proofErr w:type="spellStart"/>
      <w:r w:rsidRPr="00217D5E">
        <w:rPr>
          <w:sz w:val="28"/>
          <w:szCs w:val="28"/>
        </w:rPr>
        <w:t>зарахування</w:t>
      </w:r>
      <w:proofErr w:type="spellEnd"/>
      <w:r w:rsidRPr="00217D5E">
        <w:rPr>
          <w:sz w:val="28"/>
          <w:szCs w:val="28"/>
        </w:rPr>
        <w:t xml:space="preserve"> та </w:t>
      </w:r>
      <w:proofErr w:type="spellStart"/>
      <w:r w:rsidRPr="00217D5E">
        <w:rPr>
          <w:sz w:val="28"/>
          <w:szCs w:val="28"/>
        </w:rPr>
        <w:t>шахрайських</w:t>
      </w:r>
      <w:proofErr w:type="spellEnd"/>
      <w:r w:rsidRPr="00217D5E">
        <w:rPr>
          <w:sz w:val="28"/>
          <w:szCs w:val="28"/>
        </w:rPr>
        <w:t xml:space="preserve"> </w:t>
      </w:r>
      <w:proofErr w:type="spellStart"/>
      <w:r w:rsidRPr="00217D5E">
        <w:rPr>
          <w:sz w:val="28"/>
          <w:szCs w:val="28"/>
        </w:rPr>
        <w:t>дій</w:t>
      </w:r>
      <w:proofErr w:type="spellEnd"/>
      <w:r w:rsidRPr="00217D5E">
        <w:rPr>
          <w:sz w:val="28"/>
          <w:szCs w:val="28"/>
        </w:rPr>
        <w:t xml:space="preserve"> </w:t>
      </w:r>
      <w:proofErr w:type="spellStart"/>
      <w:r w:rsidRPr="00217D5E">
        <w:rPr>
          <w:sz w:val="28"/>
          <w:szCs w:val="28"/>
        </w:rPr>
        <w:t>щодо</w:t>
      </w:r>
      <w:proofErr w:type="spellEnd"/>
      <w:r w:rsidRPr="00217D5E">
        <w:rPr>
          <w:sz w:val="28"/>
          <w:szCs w:val="28"/>
        </w:rPr>
        <w:t xml:space="preserve"> </w:t>
      </w:r>
      <w:proofErr w:type="spellStart"/>
      <w:r w:rsidRPr="00217D5E">
        <w:rPr>
          <w:sz w:val="28"/>
          <w:szCs w:val="28"/>
        </w:rPr>
        <w:t>рахунку</w:t>
      </w:r>
      <w:proofErr w:type="spellEnd"/>
      <w:r w:rsidRPr="00217D5E">
        <w:rPr>
          <w:sz w:val="28"/>
          <w:szCs w:val="28"/>
        </w:rPr>
        <w:t xml:space="preserve"> </w:t>
      </w:r>
      <w:proofErr w:type="spellStart"/>
      <w:r w:rsidRPr="00217D5E">
        <w:rPr>
          <w:sz w:val="28"/>
          <w:szCs w:val="28"/>
        </w:rPr>
        <w:t>платника</w:t>
      </w:r>
      <w:proofErr w:type="spellEnd"/>
      <w:r w:rsidRPr="00217D5E">
        <w:rPr>
          <w:sz w:val="28"/>
          <w:szCs w:val="28"/>
        </w:rPr>
        <w:t xml:space="preserve"> з боку </w:t>
      </w:r>
      <w:proofErr w:type="spellStart"/>
      <w:r w:rsidRPr="00217D5E">
        <w:rPr>
          <w:sz w:val="28"/>
          <w:szCs w:val="28"/>
        </w:rPr>
        <w:t>третіх</w:t>
      </w:r>
      <w:proofErr w:type="spellEnd"/>
      <w:r w:rsidRPr="00217D5E">
        <w:rPr>
          <w:sz w:val="28"/>
          <w:szCs w:val="28"/>
        </w:rPr>
        <w:t xml:space="preserve"> </w:t>
      </w:r>
      <w:proofErr w:type="spellStart"/>
      <w:r w:rsidRPr="00217D5E">
        <w:rPr>
          <w:sz w:val="28"/>
          <w:szCs w:val="28"/>
        </w:rPr>
        <w:t>осіб</w:t>
      </w:r>
      <w:proofErr w:type="spellEnd"/>
      <w:r w:rsidRPr="00217D5E">
        <w:rPr>
          <w:sz w:val="28"/>
          <w:szCs w:val="28"/>
        </w:rPr>
        <w:t>:</w:t>
      </w:r>
    </w:p>
    <w:p w:rsidR="009849E9" w:rsidRDefault="001F6DCA" w:rsidP="009849E9">
      <w:pPr>
        <w:numPr>
          <w:ilvl w:val="0"/>
          <w:numId w:val="22"/>
        </w:numPr>
        <w:tabs>
          <w:tab w:val="left" w:pos="720"/>
          <w:tab w:val="left" w:pos="993"/>
        </w:tabs>
        <w:ind w:left="0" w:firstLine="567"/>
        <w:jc w:val="both"/>
        <w:rPr>
          <w:sz w:val="28"/>
          <w:szCs w:val="28"/>
          <w:lang w:val="uk-UA"/>
        </w:rPr>
      </w:pPr>
      <w:proofErr w:type="spellStart"/>
      <w:r w:rsidRPr="00217D5E">
        <w:rPr>
          <w:sz w:val="28"/>
          <w:szCs w:val="28"/>
        </w:rPr>
        <w:t>Платник</w:t>
      </w:r>
      <w:proofErr w:type="spellEnd"/>
      <w:r w:rsidRPr="00217D5E">
        <w:rPr>
          <w:sz w:val="28"/>
          <w:szCs w:val="28"/>
        </w:rPr>
        <w:t xml:space="preserve"> не </w:t>
      </w:r>
      <w:proofErr w:type="spellStart"/>
      <w:r w:rsidRPr="00217D5E">
        <w:rPr>
          <w:sz w:val="28"/>
          <w:szCs w:val="28"/>
        </w:rPr>
        <w:t>замовляла</w:t>
      </w:r>
      <w:proofErr w:type="spellEnd"/>
      <w:r w:rsidRPr="00217D5E">
        <w:rPr>
          <w:sz w:val="28"/>
          <w:szCs w:val="28"/>
        </w:rPr>
        <w:t xml:space="preserve"> </w:t>
      </w:r>
      <w:proofErr w:type="spellStart"/>
      <w:r w:rsidRPr="00217D5E">
        <w:rPr>
          <w:sz w:val="28"/>
          <w:szCs w:val="28"/>
        </w:rPr>
        <w:t>зазначений</w:t>
      </w:r>
      <w:proofErr w:type="spellEnd"/>
      <w:r w:rsidRPr="00217D5E">
        <w:rPr>
          <w:sz w:val="28"/>
          <w:szCs w:val="28"/>
        </w:rPr>
        <w:t xml:space="preserve"> </w:t>
      </w:r>
      <w:proofErr w:type="spellStart"/>
      <w:r w:rsidRPr="00217D5E">
        <w:rPr>
          <w:sz w:val="28"/>
          <w:szCs w:val="28"/>
        </w:rPr>
        <w:t>переказ</w:t>
      </w:r>
      <w:proofErr w:type="spellEnd"/>
      <w:r w:rsidRPr="00217D5E">
        <w:rPr>
          <w:sz w:val="28"/>
          <w:szCs w:val="28"/>
        </w:rPr>
        <w:t xml:space="preserve">, не </w:t>
      </w:r>
      <w:proofErr w:type="spellStart"/>
      <w:r w:rsidRPr="00217D5E">
        <w:rPr>
          <w:sz w:val="28"/>
          <w:szCs w:val="28"/>
        </w:rPr>
        <w:t>укладала</w:t>
      </w:r>
      <w:proofErr w:type="spellEnd"/>
      <w:r w:rsidRPr="00217D5E">
        <w:rPr>
          <w:sz w:val="28"/>
          <w:szCs w:val="28"/>
        </w:rPr>
        <w:t xml:space="preserve"> </w:t>
      </w:r>
      <w:proofErr w:type="spellStart"/>
      <w:r w:rsidRPr="00217D5E">
        <w:rPr>
          <w:sz w:val="28"/>
          <w:szCs w:val="28"/>
        </w:rPr>
        <w:t>жодних</w:t>
      </w:r>
      <w:proofErr w:type="spellEnd"/>
      <w:r w:rsidRPr="00217D5E">
        <w:rPr>
          <w:sz w:val="28"/>
          <w:szCs w:val="28"/>
        </w:rPr>
        <w:t xml:space="preserve"> </w:t>
      </w:r>
      <w:proofErr w:type="spellStart"/>
      <w:r w:rsidRPr="00217D5E">
        <w:rPr>
          <w:sz w:val="28"/>
          <w:szCs w:val="28"/>
        </w:rPr>
        <w:t>договорів</w:t>
      </w:r>
      <w:proofErr w:type="spellEnd"/>
      <w:r w:rsidRPr="00217D5E">
        <w:rPr>
          <w:sz w:val="28"/>
          <w:szCs w:val="28"/>
        </w:rPr>
        <w:t xml:space="preserve"> з </w:t>
      </w:r>
      <w:proofErr w:type="spellStart"/>
      <w:r w:rsidRPr="00217D5E">
        <w:rPr>
          <w:sz w:val="28"/>
          <w:szCs w:val="28"/>
        </w:rPr>
        <w:t>даним</w:t>
      </w:r>
      <w:proofErr w:type="spellEnd"/>
      <w:r w:rsidRPr="00217D5E">
        <w:rPr>
          <w:sz w:val="28"/>
          <w:szCs w:val="28"/>
        </w:rPr>
        <w:t xml:space="preserve"> </w:t>
      </w:r>
      <w:proofErr w:type="spellStart"/>
      <w:r w:rsidRPr="00217D5E">
        <w:rPr>
          <w:sz w:val="28"/>
          <w:szCs w:val="28"/>
        </w:rPr>
        <w:t>платником</w:t>
      </w:r>
      <w:proofErr w:type="spellEnd"/>
      <w:r w:rsidRPr="00217D5E">
        <w:rPr>
          <w:sz w:val="28"/>
          <w:szCs w:val="28"/>
        </w:rPr>
        <w:t xml:space="preserve"> (</w:t>
      </w:r>
      <w:r w:rsidR="005B4B71">
        <w:rPr>
          <w:sz w:val="28"/>
          <w:szCs w:val="28"/>
          <w:lang w:val="uk-UA"/>
        </w:rPr>
        <w:t>…</w:t>
      </w:r>
      <w:r w:rsidRPr="00217D5E">
        <w:rPr>
          <w:sz w:val="28"/>
          <w:szCs w:val="28"/>
        </w:rPr>
        <w:t xml:space="preserve">), не надавала </w:t>
      </w:r>
      <w:proofErr w:type="spellStart"/>
      <w:r w:rsidRPr="00217D5E">
        <w:rPr>
          <w:sz w:val="28"/>
          <w:szCs w:val="28"/>
        </w:rPr>
        <w:t>йому</w:t>
      </w:r>
      <w:proofErr w:type="spellEnd"/>
      <w:r w:rsidRPr="00217D5E">
        <w:rPr>
          <w:sz w:val="28"/>
          <w:szCs w:val="28"/>
        </w:rPr>
        <w:t xml:space="preserve"> </w:t>
      </w:r>
      <w:proofErr w:type="spellStart"/>
      <w:r w:rsidRPr="00217D5E">
        <w:rPr>
          <w:sz w:val="28"/>
          <w:szCs w:val="28"/>
        </w:rPr>
        <w:t>послуг</w:t>
      </w:r>
      <w:proofErr w:type="spellEnd"/>
      <w:r w:rsidRPr="00217D5E">
        <w:rPr>
          <w:sz w:val="28"/>
          <w:szCs w:val="28"/>
        </w:rPr>
        <w:t xml:space="preserve"> та не продавала </w:t>
      </w:r>
      <w:proofErr w:type="spellStart"/>
      <w:r w:rsidRPr="00217D5E">
        <w:rPr>
          <w:sz w:val="28"/>
          <w:szCs w:val="28"/>
        </w:rPr>
        <w:t>товарів</w:t>
      </w:r>
      <w:proofErr w:type="spellEnd"/>
      <w:r w:rsidRPr="00217D5E">
        <w:rPr>
          <w:sz w:val="28"/>
          <w:szCs w:val="28"/>
        </w:rPr>
        <w:t xml:space="preserve">. </w:t>
      </w:r>
      <w:proofErr w:type="spellStart"/>
      <w:r w:rsidRPr="00217D5E">
        <w:rPr>
          <w:sz w:val="28"/>
          <w:szCs w:val="28"/>
        </w:rPr>
        <w:t>Первинні</w:t>
      </w:r>
      <w:proofErr w:type="spellEnd"/>
      <w:r w:rsidRPr="00217D5E">
        <w:rPr>
          <w:sz w:val="28"/>
          <w:szCs w:val="28"/>
        </w:rPr>
        <w:t xml:space="preserve"> </w:t>
      </w:r>
      <w:proofErr w:type="spellStart"/>
      <w:r w:rsidRPr="00217D5E">
        <w:rPr>
          <w:sz w:val="28"/>
          <w:szCs w:val="28"/>
        </w:rPr>
        <w:t>документи</w:t>
      </w:r>
      <w:proofErr w:type="spellEnd"/>
      <w:r w:rsidRPr="00217D5E">
        <w:rPr>
          <w:sz w:val="28"/>
          <w:szCs w:val="28"/>
        </w:rPr>
        <w:t xml:space="preserve"> (</w:t>
      </w:r>
      <w:proofErr w:type="spellStart"/>
      <w:r w:rsidRPr="00217D5E">
        <w:rPr>
          <w:sz w:val="28"/>
          <w:szCs w:val="28"/>
        </w:rPr>
        <w:t>акти</w:t>
      </w:r>
      <w:proofErr w:type="spellEnd"/>
      <w:r w:rsidRPr="00217D5E">
        <w:rPr>
          <w:sz w:val="28"/>
          <w:szCs w:val="28"/>
        </w:rPr>
        <w:t xml:space="preserve">, </w:t>
      </w:r>
      <w:proofErr w:type="spellStart"/>
      <w:r w:rsidRPr="00217D5E">
        <w:rPr>
          <w:sz w:val="28"/>
          <w:szCs w:val="28"/>
        </w:rPr>
        <w:t>накладні</w:t>
      </w:r>
      <w:proofErr w:type="spellEnd"/>
      <w:r w:rsidRPr="00217D5E">
        <w:rPr>
          <w:sz w:val="28"/>
          <w:szCs w:val="28"/>
        </w:rPr>
        <w:t xml:space="preserve">, </w:t>
      </w:r>
      <w:proofErr w:type="spellStart"/>
      <w:r w:rsidRPr="00217D5E">
        <w:rPr>
          <w:sz w:val="28"/>
          <w:szCs w:val="28"/>
        </w:rPr>
        <w:t>рахунки</w:t>
      </w:r>
      <w:proofErr w:type="spellEnd"/>
      <w:r w:rsidRPr="00217D5E">
        <w:rPr>
          <w:sz w:val="28"/>
          <w:szCs w:val="28"/>
        </w:rPr>
        <w:t xml:space="preserve">) </w:t>
      </w:r>
      <w:proofErr w:type="spellStart"/>
      <w:r w:rsidRPr="00217D5E">
        <w:rPr>
          <w:sz w:val="28"/>
          <w:szCs w:val="28"/>
        </w:rPr>
        <w:t>відсутні</w:t>
      </w:r>
      <w:proofErr w:type="spellEnd"/>
      <w:r w:rsidRPr="00217D5E">
        <w:rPr>
          <w:sz w:val="28"/>
          <w:szCs w:val="28"/>
        </w:rPr>
        <w:t>.</w:t>
      </w:r>
    </w:p>
    <w:p w:rsidR="009849E9" w:rsidRDefault="001F6DCA" w:rsidP="009849E9">
      <w:pPr>
        <w:numPr>
          <w:ilvl w:val="0"/>
          <w:numId w:val="22"/>
        </w:numPr>
        <w:tabs>
          <w:tab w:val="left" w:pos="720"/>
          <w:tab w:val="left" w:pos="993"/>
        </w:tabs>
        <w:ind w:left="0" w:firstLine="567"/>
        <w:jc w:val="both"/>
        <w:rPr>
          <w:sz w:val="28"/>
          <w:szCs w:val="28"/>
          <w:lang w:val="uk-UA"/>
        </w:rPr>
      </w:pPr>
      <w:r w:rsidRPr="009849E9">
        <w:rPr>
          <w:sz w:val="28"/>
          <w:szCs w:val="28"/>
          <w:lang w:val="uk-UA"/>
        </w:rPr>
        <w:t xml:space="preserve">Одночасно із зарахуванням коштів на телефон платника здійснювалися підозрілі дзвінки з вимогою проходження «верифікації» для отримання сторонніми особами доступу до онлайн – </w:t>
      </w:r>
      <w:proofErr w:type="spellStart"/>
      <w:r w:rsidRPr="009849E9">
        <w:rPr>
          <w:sz w:val="28"/>
          <w:szCs w:val="28"/>
          <w:lang w:val="uk-UA"/>
        </w:rPr>
        <w:t>банкінгу</w:t>
      </w:r>
      <w:proofErr w:type="spellEnd"/>
      <w:r w:rsidRPr="009849E9">
        <w:rPr>
          <w:sz w:val="28"/>
          <w:szCs w:val="28"/>
          <w:lang w:val="uk-UA"/>
        </w:rPr>
        <w:t xml:space="preserve"> платника.</w:t>
      </w:r>
    </w:p>
    <w:p w:rsidR="009849E9" w:rsidRDefault="001F6DCA" w:rsidP="00217D5E">
      <w:pPr>
        <w:numPr>
          <w:ilvl w:val="0"/>
          <w:numId w:val="22"/>
        </w:numPr>
        <w:tabs>
          <w:tab w:val="left" w:pos="720"/>
          <w:tab w:val="left" w:pos="993"/>
        </w:tabs>
        <w:ind w:left="0" w:firstLine="567"/>
        <w:jc w:val="both"/>
        <w:rPr>
          <w:sz w:val="28"/>
          <w:szCs w:val="28"/>
          <w:lang w:val="uk-UA"/>
        </w:rPr>
      </w:pPr>
      <w:r w:rsidRPr="009849E9">
        <w:rPr>
          <w:sz w:val="28"/>
          <w:szCs w:val="28"/>
        </w:rPr>
        <w:t xml:space="preserve">З боку </w:t>
      </w:r>
      <w:proofErr w:type="spellStart"/>
      <w:r w:rsidR="00A13317" w:rsidRPr="009849E9">
        <w:rPr>
          <w:sz w:val="28"/>
          <w:szCs w:val="28"/>
        </w:rPr>
        <w:t>платника</w:t>
      </w:r>
      <w:proofErr w:type="spellEnd"/>
      <w:r w:rsidR="00A13317" w:rsidRPr="009849E9">
        <w:rPr>
          <w:sz w:val="28"/>
          <w:szCs w:val="28"/>
        </w:rPr>
        <w:t xml:space="preserve"> </w:t>
      </w:r>
      <w:proofErr w:type="spellStart"/>
      <w:r w:rsidRPr="009849E9">
        <w:rPr>
          <w:sz w:val="28"/>
          <w:szCs w:val="28"/>
        </w:rPr>
        <w:t>були</w:t>
      </w:r>
      <w:proofErr w:type="spellEnd"/>
      <w:r w:rsidRPr="009849E9">
        <w:rPr>
          <w:sz w:val="28"/>
          <w:szCs w:val="28"/>
        </w:rPr>
        <w:t xml:space="preserve"> </w:t>
      </w:r>
      <w:proofErr w:type="spellStart"/>
      <w:r w:rsidRPr="009849E9">
        <w:rPr>
          <w:sz w:val="28"/>
          <w:szCs w:val="28"/>
        </w:rPr>
        <w:t>вжиті</w:t>
      </w:r>
      <w:proofErr w:type="spellEnd"/>
      <w:r w:rsidRPr="009849E9">
        <w:rPr>
          <w:sz w:val="28"/>
          <w:szCs w:val="28"/>
        </w:rPr>
        <w:t xml:space="preserve"> </w:t>
      </w:r>
      <w:proofErr w:type="spellStart"/>
      <w:r w:rsidRPr="009849E9">
        <w:rPr>
          <w:sz w:val="28"/>
          <w:szCs w:val="28"/>
        </w:rPr>
        <w:t>негайні</w:t>
      </w:r>
      <w:proofErr w:type="spellEnd"/>
      <w:r w:rsidRPr="009849E9">
        <w:rPr>
          <w:sz w:val="28"/>
          <w:szCs w:val="28"/>
        </w:rPr>
        <w:t xml:space="preserve"> заходи </w:t>
      </w:r>
      <w:proofErr w:type="spellStart"/>
      <w:r w:rsidRPr="009849E9">
        <w:rPr>
          <w:sz w:val="28"/>
          <w:szCs w:val="28"/>
        </w:rPr>
        <w:t>реагування</w:t>
      </w:r>
      <w:proofErr w:type="spellEnd"/>
      <w:r w:rsidR="00A13317" w:rsidRPr="009849E9">
        <w:rPr>
          <w:sz w:val="28"/>
          <w:szCs w:val="28"/>
        </w:rPr>
        <w:t xml:space="preserve">, а </w:t>
      </w:r>
      <w:proofErr w:type="spellStart"/>
      <w:r w:rsidR="00A13317" w:rsidRPr="009849E9">
        <w:rPr>
          <w:sz w:val="28"/>
          <w:szCs w:val="28"/>
        </w:rPr>
        <w:t>саме</w:t>
      </w:r>
      <w:proofErr w:type="spellEnd"/>
      <w:r w:rsidRPr="009849E9">
        <w:rPr>
          <w:sz w:val="28"/>
          <w:szCs w:val="28"/>
        </w:rPr>
        <w:t>:</w:t>
      </w:r>
    </w:p>
    <w:p w:rsidR="009849E9" w:rsidRPr="009849E9" w:rsidRDefault="001F6DCA" w:rsidP="009849E9">
      <w:pPr>
        <w:tabs>
          <w:tab w:val="left" w:pos="720"/>
          <w:tab w:val="left" w:pos="993"/>
        </w:tabs>
        <w:ind w:firstLine="567"/>
        <w:jc w:val="both"/>
        <w:rPr>
          <w:sz w:val="28"/>
          <w:szCs w:val="28"/>
          <w:lang w:val="uk-UA"/>
        </w:rPr>
      </w:pPr>
      <w:r w:rsidRPr="009849E9">
        <w:rPr>
          <w:sz w:val="28"/>
          <w:szCs w:val="28"/>
          <w:lang w:val="uk-UA"/>
        </w:rPr>
        <w:t>06.04.2026 подано офіційну Заяву до банку щодо виявлення ознак шахрайських</w:t>
      </w:r>
      <w:r w:rsidR="009849E9">
        <w:rPr>
          <w:sz w:val="28"/>
          <w:szCs w:val="28"/>
          <w:lang w:val="uk-UA"/>
        </w:rPr>
        <w:t xml:space="preserve"> </w:t>
      </w:r>
      <w:r w:rsidRPr="009849E9">
        <w:rPr>
          <w:sz w:val="28"/>
          <w:szCs w:val="28"/>
          <w:lang w:val="uk-UA"/>
        </w:rPr>
        <w:t>дій, компрометації даних, заблокування рахунку та відмови від зазначених коштів</w:t>
      </w:r>
      <w:r w:rsidR="009849E9" w:rsidRPr="009849E9">
        <w:rPr>
          <w:sz w:val="28"/>
          <w:szCs w:val="28"/>
          <w:lang w:val="uk-UA"/>
        </w:rPr>
        <w:t xml:space="preserve"> </w:t>
      </w:r>
      <w:r w:rsidRPr="009849E9">
        <w:rPr>
          <w:sz w:val="28"/>
          <w:szCs w:val="28"/>
          <w:lang w:val="uk-UA"/>
        </w:rPr>
        <w:t>(</w:t>
      </w:r>
      <w:r w:rsidR="00A707B1">
        <w:rPr>
          <w:sz w:val="28"/>
          <w:szCs w:val="28"/>
          <w:lang w:val="uk-UA"/>
        </w:rPr>
        <w:t xml:space="preserve">… </w:t>
      </w:r>
      <w:r w:rsidRPr="009849E9">
        <w:rPr>
          <w:sz w:val="28"/>
          <w:szCs w:val="28"/>
          <w:lang w:val="uk-UA"/>
        </w:rPr>
        <w:t>грн) з вимогою їх повернення відправнику (</w:t>
      </w:r>
      <w:proofErr w:type="spellStart"/>
      <w:r w:rsidRPr="009849E9">
        <w:rPr>
          <w:sz w:val="28"/>
          <w:szCs w:val="28"/>
          <w:lang w:val="uk-UA"/>
        </w:rPr>
        <w:t>чарджбек</w:t>
      </w:r>
      <w:proofErr w:type="spellEnd"/>
      <w:r w:rsidRPr="009849E9">
        <w:rPr>
          <w:sz w:val="28"/>
          <w:szCs w:val="28"/>
          <w:lang w:val="uk-UA"/>
        </w:rPr>
        <w:t xml:space="preserve">/реверс) або утримання на </w:t>
      </w:r>
      <w:proofErr w:type="spellStart"/>
      <w:r w:rsidRPr="009849E9">
        <w:rPr>
          <w:sz w:val="28"/>
          <w:szCs w:val="28"/>
          <w:lang w:val="uk-UA"/>
        </w:rPr>
        <w:t>спецрахунку</w:t>
      </w:r>
      <w:proofErr w:type="spellEnd"/>
      <w:r w:rsidRPr="009849E9">
        <w:rPr>
          <w:sz w:val="28"/>
          <w:szCs w:val="28"/>
          <w:lang w:val="uk-UA"/>
        </w:rPr>
        <w:t>;</w:t>
      </w:r>
    </w:p>
    <w:p w:rsidR="009849E9" w:rsidRDefault="00A13317" w:rsidP="009849E9">
      <w:pPr>
        <w:ind w:firstLine="567"/>
        <w:jc w:val="both"/>
        <w:rPr>
          <w:sz w:val="28"/>
          <w:szCs w:val="28"/>
          <w:lang w:val="uk-UA"/>
        </w:rPr>
      </w:pPr>
      <w:r w:rsidRPr="00217D5E">
        <w:rPr>
          <w:sz w:val="28"/>
          <w:szCs w:val="28"/>
        </w:rPr>
        <w:t xml:space="preserve">Подано </w:t>
      </w:r>
      <w:proofErr w:type="spellStart"/>
      <w:r w:rsidRPr="00217D5E">
        <w:rPr>
          <w:sz w:val="28"/>
          <w:szCs w:val="28"/>
        </w:rPr>
        <w:t>заяву</w:t>
      </w:r>
      <w:proofErr w:type="spellEnd"/>
      <w:r w:rsidRPr="00217D5E">
        <w:rPr>
          <w:sz w:val="28"/>
          <w:szCs w:val="28"/>
        </w:rPr>
        <w:t xml:space="preserve"> до Департаменту </w:t>
      </w:r>
      <w:proofErr w:type="spellStart"/>
      <w:r w:rsidRPr="00217D5E">
        <w:rPr>
          <w:sz w:val="28"/>
          <w:szCs w:val="28"/>
        </w:rPr>
        <w:t>кіберполіції</w:t>
      </w:r>
      <w:proofErr w:type="spellEnd"/>
      <w:r w:rsidRPr="00217D5E">
        <w:rPr>
          <w:sz w:val="28"/>
          <w:szCs w:val="28"/>
        </w:rPr>
        <w:t xml:space="preserve"> </w:t>
      </w:r>
      <w:proofErr w:type="spellStart"/>
      <w:r w:rsidRPr="00217D5E">
        <w:rPr>
          <w:sz w:val="28"/>
          <w:szCs w:val="28"/>
        </w:rPr>
        <w:t>Національної</w:t>
      </w:r>
      <w:proofErr w:type="spellEnd"/>
      <w:r w:rsidRPr="00217D5E">
        <w:rPr>
          <w:sz w:val="28"/>
          <w:szCs w:val="28"/>
        </w:rPr>
        <w:t xml:space="preserve"> </w:t>
      </w:r>
      <w:proofErr w:type="spellStart"/>
      <w:r w:rsidRPr="00217D5E">
        <w:rPr>
          <w:sz w:val="28"/>
          <w:szCs w:val="28"/>
        </w:rPr>
        <w:t>поліції</w:t>
      </w:r>
      <w:proofErr w:type="spellEnd"/>
      <w:r w:rsidRPr="00217D5E">
        <w:rPr>
          <w:sz w:val="28"/>
          <w:szCs w:val="28"/>
        </w:rPr>
        <w:t xml:space="preserve"> </w:t>
      </w:r>
      <w:proofErr w:type="spellStart"/>
      <w:r w:rsidRPr="00217D5E">
        <w:rPr>
          <w:sz w:val="28"/>
          <w:szCs w:val="28"/>
        </w:rPr>
        <w:t>України</w:t>
      </w:r>
      <w:proofErr w:type="spellEnd"/>
      <w:r w:rsidRPr="00217D5E">
        <w:rPr>
          <w:sz w:val="28"/>
          <w:szCs w:val="28"/>
        </w:rPr>
        <w:t>;</w:t>
      </w:r>
    </w:p>
    <w:p w:rsidR="009849E9" w:rsidRDefault="00A13317" w:rsidP="009849E9">
      <w:pPr>
        <w:ind w:firstLine="567"/>
        <w:jc w:val="both"/>
        <w:rPr>
          <w:sz w:val="28"/>
          <w:szCs w:val="28"/>
          <w:lang w:val="uk-UA"/>
        </w:rPr>
      </w:pPr>
      <w:proofErr w:type="spellStart"/>
      <w:r w:rsidRPr="00217D5E">
        <w:rPr>
          <w:sz w:val="28"/>
          <w:szCs w:val="28"/>
        </w:rPr>
        <w:t>Встановлено</w:t>
      </w:r>
      <w:proofErr w:type="spellEnd"/>
      <w:r w:rsidRPr="00217D5E">
        <w:rPr>
          <w:sz w:val="28"/>
          <w:szCs w:val="28"/>
        </w:rPr>
        <w:t xml:space="preserve"> статус «</w:t>
      </w:r>
      <w:proofErr w:type="spellStart"/>
      <w:r w:rsidRPr="00217D5E">
        <w:rPr>
          <w:sz w:val="28"/>
          <w:szCs w:val="28"/>
        </w:rPr>
        <w:t>Freeze</w:t>
      </w:r>
      <w:proofErr w:type="spellEnd"/>
      <w:r w:rsidRPr="00217D5E">
        <w:rPr>
          <w:sz w:val="28"/>
          <w:szCs w:val="28"/>
        </w:rPr>
        <w:t xml:space="preserve">» в </w:t>
      </w:r>
      <w:proofErr w:type="spellStart"/>
      <w:r w:rsidRPr="00217D5E">
        <w:rPr>
          <w:sz w:val="28"/>
          <w:szCs w:val="28"/>
        </w:rPr>
        <w:t>Українському</w:t>
      </w:r>
      <w:proofErr w:type="spellEnd"/>
      <w:r w:rsidRPr="00217D5E">
        <w:rPr>
          <w:sz w:val="28"/>
          <w:szCs w:val="28"/>
        </w:rPr>
        <w:t xml:space="preserve"> бюро </w:t>
      </w:r>
      <w:proofErr w:type="spellStart"/>
      <w:r w:rsidRPr="00217D5E">
        <w:rPr>
          <w:sz w:val="28"/>
          <w:szCs w:val="28"/>
        </w:rPr>
        <w:t>кредитних</w:t>
      </w:r>
      <w:proofErr w:type="spellEnd"/>
      <w:r w:rsidRPr="00217D5E">
        <w:rPr>
          <w:sz w:val="28"/>
          <w:szCs w:val="28"/>
        </w:rPr>
        <w:t xml:space="preserve"> </w:t>
      </w:r>
      <w:proofErr w:type="spellStart"/>
      <w:r w:rsidRPr="00217D5E">
        <w:rPr>
          <w:sz w:val="28"/>
          <w:szCs w:val="28"/>
        </w:rPr>
        <w:t>історій</w:t>
      </w:r>
      <w:proofErr w:type="spellEnd"/>
      <w:r w:rsidRPr="00217D5E">
        <w:rPr>
          <w:sz w:val="28"/>
          <w:szCs w:val="28"/>
        </w:rPr>
        <w:t>.</w:t>
      </w:r>
    </w:p>
    <w:p w:rsidR="00A13317" w:rsidRPr="009849E9" w:rsidRDefault="00A13317" w:rsidP="009849E9">
      <w:pPr>
        <w:ind w:firstLine="567"/>
        <w:jc w:val="both"/>
        <w:rPr>
          <w:sz w:val="28"/>
          <w:szCs w:val="28"/>
          <w:lang w:val="uk-UA"/>
        </w:rPr>
      </w:pPr>
      <w:r w:rsidRPr="009849E9">
        <w:rPr>
          <w:sz w:val="28"/>
          <w:szCs w:val="28"/>
          <w:lang w:val="uk-UA"/>
        </w:rPr>
        <w:t xml:space="preserve">Відповідно до пункту 292.1 статті 292 ПК України, доходом платника єдиного податку для фізичної особи - підприємця є доход, отриманий протягом податкового (звітного) періоду в грошовій формі (готівковій та/або безготівковій). </w:t>
      </w:r>
      <w:r w:rsidRPr="00A707B1">
        <w:rPr>
          <w:sz w:val="28"/>
          <w:szCs w:val="28"/>
          <w:lang w:val="uk-UA"/>
        </w:rPr>
        <w:t xml:space="preserve">Проте зазначені кошти у розмірі </w:t>
      </w:r>
      <w:r w:rsidR="00A707B1">
        <w:rPr>
          <w:sz w:val="28"/>
          <w:szCs w:val="28"/>
          <w:lang w:val="uk-UA"/>
        </w:rPr>
        <w:t>…</w:t>
      </w:r>
      <w:r w:rsidRPr="00A707B1">
        <w:rPr>
          <w:sz w:val="28"/>
          <w:szCs w:val="28"/>
          <w:lang w:val="uk-UA"/>
        </w:rPr>
        <w:t xml:space="preserve"> грн не є доходом від моєї підприємницької діяльності, є наслідком несанкціонованого транзитного зарахування в результаті шахрайських дій та підлягають поверненню/списанню банком.</w:t>
      </w:r>
    </w:p>
    <w:p w:rsidR="00A13317" w:rsidRPr="009849E9" w:rsidRDefault="00463557" w:rsidP="00A13317">
      <w:pPr>
        <w:tabs>
          <w:tab w:val="left" w:pos="720"/>
        </w:tabs>
        <w:ind w:firstLine="567"/>
        <w:jc w:val="both"/>
        <w:rPr>
          <w:sz w:val="28"/>
          <w:szCs w:val="28"/>
          <w:lang w:val="uk-UA"/>
        </w:rPr>
      </w:pPr>
      <w:r w:rsidRPr="009849E9">
        <w:rPr>
          <w:rStyle w:val="21"/>
          <w:color w:val="000000"/>
          <w:sz w:val="28"/>
          <w:szCs w:val="28"/>
          <w:lang w:val="uk-UA" w:eastAsia="uk-UA"/>
        </w:rPr>
        <w:t xml:space="preserve">Враховуючи вищевикладене, платник податків </w:t>
      </w:r>
      <w:r w:rsidRPr="009849E9">
        <w:rPr>
          <w:sz w:val="28"/>
          <w:szCs w:val="28"/>
          <w:lang w:val="uk-UA"/>
        </w:rPr>
        <w:t>просить надати індивідуальну податкову консультацію з так</w:t>
      </w:r>
      <w:r w:rsidR="00E92966" w:rsidRPr="009849E9">
        <w:rPr>
          <w:sz w:val="28"/>
          <w:szCs w:val="28"/>
          <w:lang w:val="uk-UA"/>
        </w:rPr>
        <w:t>их</w:t>
      </w:r>
      <w:r w:rsidRPr="009849E9">
        <w:rPr>
          <w:sz w:val="28"/>
          <w:szCs w:val="28"/>
          <w:lang w:val="uk-UA"/>
        </w:rPr>
        <w:t xml:space="preserve"> питан</w:t>
      </w:r>
      <w:r w:rsidR="00E92966" w:rsidRPr="009849E9">
        <w:rPr>
          <w:sz w:val="28"/>
          <w:szCs w:val="28"/>
          <w:lang w:val="uk-UA"/>
        </w:rPr>
        <w:t>ь</w:t>
      </w:r>
      <w:r w:rsidRPr="009849E9">
        <w:rPr>
          <w:sz w:val="28"/>
          <w:szCs w:val="28"/>
          <w:lang w:val="uk-UA"/>
        </w:rPr>
        <w:t>:</w:t>
      </w:r>
    </w:p>
    <w:p w:rsidR="00A13317" w:rsidRPr="009849E9" w:rsidRDefault="00A13317" w:rsidP="00A13317">
      <w:pPr>
        <w:numPr>
          <w:ilvl w:val="0"/>
          <w:numId w:val="21"/>
        </w:numPr>
        <w:tabs>
          <w:tab w:val="left" w:pos="993"/>
        </w:tabs>
        <w:ind w:left="0" w:firstLine="567"/>
        <w:jc w:val="both"/>
        <w:rPr>
          <w:sz w:val="28"/>
          <w:szCs w:val="28"/>
          <w:lang w:val="uk-UA"/>
        </w:rPr>
      </w:pPr>
      <w:r w:rsidRPr="009849E9">
        <w:rPr>
          <w:sz w:val="28"/>
          <w:szCs w:val="28"/>
          <w:lang w:val="uk-UA"/>
        </w:rPr>
        <w:lastRenderedPageBreak/>
        <w:t>Чи включається до доходу платника єдиного податку 3 групи сума несанкціонованого/помилкового зарахування коштів (</w:t>
      </w:r>
      <w:r w:rsidR="00A707B1">
        <w:rPr>
          <w:sz w:val="28"/>
          <w:szCs w:val="28"/>
          <w:lang w:val="uk-UA"/>
        </w:rPr>
        <w:t>…</w:t>
      </w:r>
      <w:r w:rsidRPr="009849E9">
        <w:rPr>
          <w:sz w:val="28"/>
          <w:szCs w:val="28"/>
          <w:lang w:val="uk-UA"/>
        </w:rPr>
        <w:t xml:space="preserve"> грн), яка надійшла внаслідок шахрайських дій третіх осіб за відсутності будь-яких договірних відносин та первинних документів?</w:t>
      </w:r>
    </w:p>
    <w:p w:rsidR="00A13317" w:rsidRPr="00355BFB" w:rsidRDefault="00A13317" w:rsidP="00A13317">
      <w:pPr>
        <w:numPr>
          <w:ilvl w:val="0"/>
          <w:numId w:val="21"/>
        </w:numPr>
        <w:tabs>
          <w:tab w:val="left" w:pos="993"/>
        </w:tabs>
        <w:ind w:left="0" w:firstLine="567"/>
        <w:jc w:val="both"/>
        <w:rPr>
          <w:sz w:val="28"/>
          <w:szCs w:val="28"/>
          <w:lang w:val="uk-UA"/>
        </w:rPr>
      </w:pPr>
      <w:r w:rsidRPr="00355BFB">
        <w:rPr>
          <w:sz w:val="28"/>
          <w:szCs w:val="28"/>
          <w:lang w:val="uk-UA"/>
        </w:rPr>
        <w:t>У разі якщо кошти підлягають поверненню банком (або утримуються банком н</w:t>
      </w:r>
      <w:r w:rsidR="00355BFB" w:rsidRPr="00355BFB">
        <w:rPr>
          <w:sz w:val="28"/>
          <w:szCs w:val="28"/>
          <w:lang w:val="uk-UA"/>
        </w:rPr>
        <w:t xml:space="preserve">а </w:t>
      </w:r>
      <w:proofErr w:type="spellStart"/>
      <w:r w:rsidR="00355BFB" w:rsidRPr="00355BFB">
        <w:rPr>
          <w:sz w:val="28"/>
          <w:szCs w:val="28"/>
          <w:lang w:val="uk-UA"/>
        </w:rPr>
        <w:t>спецрахунку</w:t>
      </w:r>
      <w:proofErr w:type="spellEnd"/>
      <w:r w:rsidR="00355BFB" w:rsidRPr="00355BFB">
        <w:rPr>
          <w:sz w:val="28"/>
          <w:szCs w:val="28"/>
          <w:lang w:val="uk-UA"/>
        </w:rPr>
        <w:t xml:space="preserve"> за заявою </w:t>
      </w:r>
      <w:r w:rsidR="00355BFB">
        <w:rPr>
          <w:sz w:val="28"/>
          <w:szCs w:val="28"/>
          <w:lang w:val="uk-UA"/>
        </w:rPr>
        <w:t>фізичної особи - підприємця</w:t>
      </w:r>
      <w:r w:rsidRPr="00355BFB">
        <w:rPr>
          <w:sz w:val="28"/>
          <w:szCs w:val="28"/>
          <w:lang w:val="uk-UA"/>
        </w:rPr>
        <w:t xml:space="preserve">) і процес повернення триває поза межами звітного періоду з незалежних від </w:t>
      </w:r>
      <w:r w:rsidR="00355BFB">
        <w:rPr>
          <w:sz w:val="28"/>
          <w:szCs w:val="28"/>
          <w:lang w:val="uk-UA"/>
        </w:rPr>
        <w:t>фізичної особи - підприємця</w:t>
      </w:r>
      <w:r w:rsidR="00355BFB" w:rsidRPr="00355BFB">
        <w:rPr>
          <w:sz w:val="28"/>
          <w:szCs w:val="28"/>
          <w:lang w:val="uk-UA"/>
        </w:rPr>
        <w:t xml:space="preserve"> </w:t>
      </w:r>
      <w:r w:rsidRPr="00355BFB">
        <w:rPr>
          <w:sz w:val="28"/>
          <w:szCs w:val="28"/>
          <w:lang w:val="uk-UA"/>
        </w:rPr>
        <w:t>причин, як правильно відображати (чи не відображати) таку суму у Податковій декларації платника єдиного податку?</w:t>
      </w:r>
    </w:p>
    <w:p w:rsidR="00A13317" w:rsidRPr="00355BFB" w:rsidRDefault="00A13317" w:rsidP="00A13317">
      <w:pPr>
        <w:numPr>
          <w:ilvl w:val="0"/>
          <w:numId w:val="21"/>
        </w:numPr>
        <w:tabs>
          <w:tab w:val="left" w:pos="993"/>
        </w:tabs>
        <w:ind w:left="0" w:firstLine="567"/>
        <w:jc w:val="both"/>
        <w:rPr>
          <w:sz w:val="28"/>
          <w:szCs w:val="28"/>
          <w:lang w:val="uk-UA"/>
        </w:rPr>
      </w:pPr>
      <w:r w:rsidRPr="00355BFB">
        <w:rPr>
          <w:sz w:val="28"/>
          <w:szCs w:val="28"/>
          <w:lang w:val="uk-UA"/>
        </w:rPr>
        <w:t xml:space="preserve">Чи є Заява до банку про відмову від коштів/шахрайські дії та Заява до </w:t>
      </w:r>
      <w:proofErr w:type="spellStart"/>
      <w:r w:rsidRPr="00355BFB">
        <w:rPr>
          <w:sz w:val="28"/>
          <w:szCs w:val="28"/>
          <w:lang w:val="uk-UA"/>
        </w:rPr>
        <w:t>Кіберполіції</w:t>
      </w:r>
      <w:proofErr w:type="spellEnd"/>
      <w:r w:rsidR="00C67478">
        <w:rPr>
          <w:sz w:val="28"/>
          <w:szCs w:val="28"/>
          <w:lang w:val="uk-UA"/>
        </w:rPr>
        <w:t xml:space="preserve"> </w:t>
      </w:r>
      <w:r w:rsidRPr="00355BFB">
        <w:rPr>
          <w:sz w:val="28"/>
          <w:szCs w:val="28"/>
          <w:lang w:val="uk-UA"/>
        </w:rPr>
        <w:t xml:space="preserve">разом із платіжною інструкцією достатніми первинними/підтверджуючими документами для недопущення включення цієї суми до підприємницького доходу </w:t>
      </w:r>
      <w:r w:rsidR="00C67478">
        <w:rPr>
          <w:sz w:val="28"/>
          <w:szCs w:val="28"/>
          <w:lang w:val="uk-UA"/>
        </w:rPr>
        <w:t>фізичної особи - підприємця</w:t>
      </w:r>
      <w:r w:rsidRPr="00355BFB">
        <w:rPr>
          <w:sz w:val="28"/>
          <w:szCs w:val="28"/>
          <w:lang w:val="uk-UA"/>
        </w:rPr>
        <w:t>?</w:t>
      </w:r>
    </w:p>
    <w:p w:rsidR="005A098C" w:rsidRPr="00CC234C" w:rsidRDefault="00917C42" w:rsidP="005A098C">
      <w:pPr>
        <w:ind w:firstLine="567"/>
        <w:jc w:val="both"/>
        <w:rPr>
          <w:sz w:val="28"/>
          <w:szCs w:val="28"/>
          <w:lang w:val="uk-UA"/>
        </w:rPr>
      </w:pPr>
      <w:r w:rsidRPr="00CC234C">
        <w:rPr>
          <w:sz w:val="28"/>
          <w:szCs w:val="28"/>
          <w:lang w:val="uk-UA"/>
        </w:rPr>
        <w:t>Щодо питання 1</w:t>
      </w:r>
      <w:r w:rsidR="00E025C1">
        <w:rPr>
          <w:sz w:val="28"/>
          <w:szCs w:val="28"/>
          <w:lang w:val="uk-UA"/>
        </w:rPr>
        <w:t xml:space="preserve"> - 3</w:t>
      </w:r>
      <w:r w:rsidR="001F7145" w:rsidRPr="00CC234C">
        <w:rPr>
          <w:sz w:val="28"/>
          <w:szCs w:val="28"/>
          <w:lang w:val="uk-UA"/>
        </w:rPr>
        <w:t xml:space="preserve"> </w:t>
      </w:r>
      <w:r w:rsidR="00872635" w:rsidRPr="00CC234C">
        <w:rPr>
          <w:sz w:val="28"/>
          <w:szCs w:val="28"/>
          <w:lang w:val="uk-UA"/>
        </w:rPr>
        <w:t xml:space="preserve"> </w:t>
      </w:r>
      <w:r w:rsidRPr="00CC234C">
        <w:rPr>
          <w:sz w:val="28"/>
          <w:szCs w:val="28"/>
          <w:lang w:val="uk-UA"/>
        </w:rPr>
        <w:t xml:space="preserve">повідомляємо </w:t>
      </w:r>
      <w:r w:rsidR="00983ED1" w:rsidRPr="00CC234C">
        <w:rPr>
          <w:sz w:val="28"/>
          <w:szCs w:val="28"/>
          <w:lang w:val="uk-UA"/>
        </w:rPr>
        <w:t>наступне</w:t>
      </w:r>
      <w:r w:rsidR="001B6566" w:rsidRPr="00CC234C">
        <w:rPr>
          <w:sz w:val="28"/>
          <w:szCs w:val="28"/>
          <w:lang w:val="uk-UA"/>
        </w:rPr>
        <w:t>.</w:t>
      </w:r>
    </w:p>
    <w:p w:rsidR="00497EC9" w:rsidRDefault="00497EC9" w:rsidP="00497EC9">
      <w:pPr>
        <w:ind w:firstLine="567"/>
        <w:jc w:val="both"/>
        <w:rPr>
          <w:sz w:val="28"/>
          <w:szCs w:val="28"/>
        </w:rPr>
      </w:pPr>
      <w:proofErr w:type="spellStart"/>
      <w:r>
        <w:rPr>
          <w:sz w:val="28"/>
          <w:szCs w:val="28"/>
        </w:rPr>
        <w:t>Правові</w:t>
      </w:r>
      <w:proofErr w:type="spellEnd"/>
      <w:r>
        <w:rPr>
          <w:sz w:val="28"/>
          <w:szCs w:val="28"/>
        </w:rPr>
        <w:t xml:space="preserve"> засади </w:t>
      </w:r>
      <w:proofErr w:type="spellStart"/>
      <w:r>
        <w:rPr>
          <w:sz w:val="28"/>
          <w:szCs w:val="28"/>
        </w:rPr>
        <w:t>застосування</w:t>
      </w:r>
      <w:proofErr w:type="spellEnd"/>
      <w:r>
        <w:rPr>
          <w:sz w:val="28"/>
          <w:szCs w:val="28"/>
        </w:rPr>
        <w:t xml:space="preserve"> </w:t>
      </w:r>
      <w:proofErr w:type="spellStart"/>
      <w:r>
        <w:rPr>
          <w:sz w:val="28"/>
          <w:szCs w:val="28"/>
        </w:rPr>
        <w:t>спрощеної</w:t>
      </w:r>
      <w:proofErr w:type="spellEnd"/>
      <w:r>
        <w:rPr>
          <w:sz w:val="28"/>
          <w:szCs w:val="28"/>
        </w:rPr>
        <w:t xml:space="preserve"> </w:t>
      </w:r>
      <w:proofErr w:type="spellStart"/>
      <w:r>
        <w:rPr>
          <w:sz w:val="28"/>
          <w:szCs w:val="28"/>
        </w:rPr>
        <w:t>системи</w:t>
      </w:r>
      <w:proofErr w:type="spellEnd"/>
      <w:r>
        <w:rPr>
          <w:sz w:val="28"/>
          <w:szCs w:val="28"/>
        </w:rPr>
        <w:t xml:space="preserve"> </w:t>
      </w:r>
      <w:proofErr w:type="spellStart"/>
      <w:r>
        <w:rPr>
          <w:sz w:val="28"/>
          <w:szCs w:val="28"/>
        </w:rPr>
        <w:t>оподаткування</w:t>
      </w:r>
      <w:proofErr w:type="spellEnd"/>
      <w:r>
        <w:rPr>
          <w:sz w:val="28"/>
          <w:szCs w:val="28"/>
        </w:rPr>
        <w:t xml:space="preserve">, </w:t>
      </w:r>
      <w:proofErr w:type="spellStart"/>
      <w:r>
        <w:rPr>
          <w:sz w:val="28"/>
          <w:szCs w:val="28"/>
        </w:rPr>
        <w:t>обліку</w:t>
      </w:r>
      <w:proofErr w:type="spellEnd"/>
      <w:r>
        <w:rPr>
          <w:sz w:val="28"/>
          <w:szCs w:val="28"/>
        </w:rPr>
        <w:t xml:space="preserve"> та </w:t>
      </w:r>
      <w:proofErr w:type="spellStart"/>
      <w:r>
        <w:rPr>
          <w:sz w:val="28"/>
          <w:szCs w:val="28"/>
        </w:rPr>
        <w:t>звітності</w:t>
      </w:r>
      <w:proofErr w:type="spellEnd"/>
      <w:r>
        <w:rPr>
          <w:sz w:val="28"/>
          <w:szCs w:val="28"/>
        </w:rPr>
        <w:t xml:space="preserve">, а </w:t>
      </w:r>
      <w:proofErr w:type="spellStart"/>
      <w:r>
        <w:rPr>
          <w:sz w:val="28"/>
          <w:szCs w:val="28"/>
        </w:rPr>
        <w:t>також</w:t>
      </w:r>
      <w:proofErr w:type="spellEnd"/>
      <w:r>
        <w:rPr>
          <w:sz w:val="28"/>
          <w:szCs w:val="28"/>
        </w:rPr>
        <w:t xml:space="preserve"> </w:t>
      </w:r>
      <w:proofErr w:type="spellStart"/>
      <w:r>
        <w:rPr>
          <w:sz w:val="28"/>
          <w:szCs w:val="28"/>
        </w:rPr>
        <w:t>справляння</w:t>
      </w:r>
      <w:proofErr w:type="spellEnd"/>
      <w:r>
        <w:rPr>
          <w:sz w:val="28"/>
          <w:szCs w:val="28"/>
        </w:rPr>
        <w:t xml:space="preserve"> </w:t>
      </w:r>
      <w:proofErr w:type="spellStart"/>
      <w:r>
        <w:rPr>
          <w:sz w:val="28"/>
          <w:szCs w:val="28"/>
        </w:rPr>
        <w:t>єдиного</w:t>
      </w:r>
      <w:proofErr w:type="spellEnd"/>
      <w:r>
        <w:rPr>
          <w:sz w:val="28"/>
          <w:szCs w:val="28"/>
        </w:rPr>
        <w:t xml:space="preserve"> </w:t>
      </w:r>
      <w:proofErr w:type="spellStart"/>
      <w:r>
        <w:rPr>
          <w:sz w:val="28"/>
          <w:szCs w:val="28"/>
        </w:rPr>
        <w:t>податку</w:t>
      </w:r>
      <w:proofErr w:type="spellEnd"/>
      <w:r>
        <w:rPr>
          <w:sz w:val="28"/>
          <w:szCs w:val="28"/>
        </w:rPr>
        <w:t xml:space="preserve"> </w:t>
      </w:r>
      <w:proofErr w:type="spellStart"/>
      <w:r>
        <w:rPr>
          <w:sz w:val="28"/>
          <w:szCs w:val="28"/>
        </w:rPr>
        <w:t>встановлені</w:t>
      </w:r>
      <w:proofErr w:type="spellEnd"/>
      <w:r>
        <w:rPr>
          <w:sz w:val="28"/>
          <w:szCs w:val="28"/>
        </w:rPr>
        <w:t xml:space="preserve"> главою І </w:t>
      </w:r>
      <w:r>
        <w:rPr>
          <w:sz w:val="28"/>
          <w:szCs w:val="28"/>
        </w:rPr>
        <w:br/>
      </w:r>
      <w:proofErr w:type="spellStart"/>
      <w:r>
        <w:rPr>
          <w:sz w:val="28"/>
          <w:szCs w:val="28"/>
        </w:rPr>
        <w:t>розділу</w:t>
      </w:r>
      <w:proofErr w:type="spellEnd"/>
      <w:r>
        <w:rPr>
          <w:sz w:val="28"/>
          <w:szCs w:val="28"/>
        </w:rPr>
        <w:t xml:space="preserve"> XIV </w:t>
      </w:r>
      <w:r w:rsidR="002035E1" w:rsidRPr="00CC234C">
        <w:rPr>
          <w:sz w:val="28"/>
          <w:szCs w:val="28"/>
          <w:lang w:val="uk-UA"/>
        </w:rPr>
        <w:t>ПК України</w:t>
      </w:r>
      <w:r>
        <w:rPr>
          <w:sz w:val="28"/>
          <w:szCs w:val="28"/>
        </w:rPr>
        <w:t>.</w:t>
      </w:r>
    </w:p>
    <w:p w:rsidR="00497EC9" w:rsidRDefault="00497EC9" w:rsidP="00497EC9">
      <w:pPr>
        <w:ind w:firstLine="567"/>
        <w:jc w:val="both"/>
        <w:rPr>
          <w:bCs/>
          <w:sz w:val="28"/>
          <w:szCs w:val="28"/>
        </w:rPr>
      </w:pPr>
      <w:r>
        <w:rPr>
          <w:bCs/>
          <w:sz w:val="28"/>
          <w:szCs w:val="28"/>
        </w:rPr>
        <w:t xml:space="preserve">Доходом для </w:t>
      </w:r>
      <w:proofErr w:type="spellStart"/>
      <w:r>
        <w:rPr>
          <w:bCs/>
          <w:sz w:val="28"/>
          <w:szCs w:val="28"/>
        </w:rPr>
        <w:t>фізичної</w:t>
      </w:r>
      <w:proofErr w:type="spellEnd"/>
      <w:r>
        <w:rPr>
          <w:bCs/>
          <w:sz w:val="28"/>
          <w:szCs w:val="28"/>
        </w:rPr>
        <w:t xml:space="preserve"> особи – </w:t>
      </w:r>
      <w:proofErr w:type="spellStart"/>
      <w:r>
        <w:rPr>
          <w:bCs/>
          <w:sz w:val="28"/>
          <w:szCs w:val="28"/>
        </w:rPr>
        <w:t>підприємця</w:t>
      </w:r>
      <w:proofErr w:type="spellEnd"/>
      <w:r>
        <w:rPr>
          <w:bCs/>
          <w:sz w:val="28"/>
          <w:szCs w:val="28"/>
        </w:rPr>
        <w:t xml:space="preserve"> </w:t>
      </w:r>
      <w:proofErr w:type="spellStart"/>
      <w:r>
        <w:rPr>
          <w:bCs/>
          <w:sz w:val="28"/>
          <w:szCs w:val="28"/>
        </w:rPr>
        <w:t>платника</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податку</w:t>
      </w:r>
      <w:proofErr w:type="spellEnd"/>
      <w:r>
        <w:rPr>
          <w:bCs/>
          <w:sz w:val="28"/>
          <w:szCs w:val="28"/>
        </w:rPr>
        <w:t xml:space="preserve"> є </w:t>
      </w:r>
      <w:proofErr w:type="spellStart"/>
      <w:r>
        <w:rPr>
          <w:bCs/>
          <w:sz w:val="28"/>
          <w:szCs w:val="28"/>
        </w:rPr>
        <w:t>дохід</w:t>
      </w:r>
      <w:proofErr w:type="spellEnd"/>
      <w:r>
        <w:rPr>
          <w:bCs/>
          <w:sz w:val="28"/>
          <w:szCs w:val="28"/>
        </w:rPr>
        <w:t xml:space="preserve">, </w:t>
      </w:r>
      <w:proofErr w:type="spellStart"/>
      <w:r>
        <w:rPr>
          <w:bCs/>
          <w:sz w:val="28"/>
          <w:szCs w:val="28"/>
        </w:rPr>
        <w:t>отриманий</w:t>
      </w:r>
      <w:proofErr w:type="spellEnd"/>
      <w:r>
        <w:rPr>
          <w:bCs/>
          <w:sz w:val="28"/>
          <w:szCs w:val="28"/>
        </w:rPr>
        <w:t xml:space="preserve"> </w:t>
      </w:r>
      <w:proofErr w:type="spellStart"/>
      <w:r>
        <w:rPr>
          <w:bCs/>
          <w:sz w:val="28"/>
          <w:szCs w:val="28"/>
        </w:rPr>
        <w:t>протягом</w:t>
      </w:r>
      <w:proofErr w:type="spellEnd"/>
      <w:r>
        <w:rPr>
          <w:bCs/>
          <w:sz w:val="28"/>
          <w:szCs w:val="28"/>
        </w:rPr>
        <w:t xml:space="preserve"> </w:t>
      </w:r>
      <w:proofErr w:type="spellStart"/>
      <w:r>
        <w:rPr>
          <w:bCs/>
          <w:sz w:val="28"/>
          <w:szCs w:val="28"/>
        </w:rPr>
        <w:t>податкового</w:t>
      </w:r>
      <w:proofErr w:type="spellEnd"/>
      <w:r>
        <w:rPr>
          <w:bCs/>
          <w:sz w:val="28"/>
          <w:szCs w:val="28"/>
        </w:rPr>
        <w:t xml:space="preserve"> (</w:t>
      </w:r>
      <w:proofErr w:type="spellStart"/>
      <w:r>
        <w:rPr>
          <w:bCs/>
          <w:sz w:val="28"/>
          <w:szCs w:val="28"/>
        </w:rPr>
        <w:t>звітного</w:t>
      </w:r>
      <w:proofErr w:type="spellEnd"/>
      <w:r>
        <w:rPr>
          <w:bCs/>
          <w:sz w:val="28"/>
          <w:szCs w:val="28"/>
        </w:rPr>
        <w:t xml:space="preserve">) </w:t>
      </w:r>
      <w:proofErr w:type="spellStart"/>
      <w:r>
        <w:rPr>
          <w:bCs/>
          <w:sz w:val="28"/>
          <w:szCs w:val="28"/>
        </w:rPr>
        <w:t>періоду</w:t>
      </w:r>
      <w:proofErr w:type="spellEnd"/>
      <w:r>
        <w:rPr>
          <w:bCs/>
          <w:sz w:val="28"/>
          <w:szCs w:val="28"/>
        </w:rPr>
        <w:t xml:space="preserve"> в </w:t>
      </w:r>
      <w:proofErr w:type="spellStart"/>
      <w:r>
        <w:rPr>
          <w:bCs/>
          <w:sz w:val="28"/>
          <w:szCs w:val="28"/>
        </w:rPr>
        <w:t>грошовій</w:t>
      </w:r>
      <w:proofErr w:type="spellEnd"/>
      <w:r>
        <w:rPr>
          <w:bCs/>
          <w:sz w:val="28"/>
          <w:szCs w:val="28"/>
        </w:rPr>
        <w:t xml:space="preserve"> </w:t>
      </w:r>
      <w:proofErr w:type="spellStart"/>
      <w:r>
        <w:rPr>
          <w:bCs/>
          <w:sz w:val="28"/>
          <w:szCs w:val="28"/>
        </w:rPr>
        <w:t>формі</w:t>
      </w:r>
      <w:proofErr w:type="spellEnd"/>
      <w:r>
        <w:rPr>
          <w:bCs/>
          <w:sz w:val="28"/>
          <w:szCs w:val="28"/>
        </w:rPr>
        <w:t xml:space="preserve"> (</w:t>
      </w:r>
      <w:proofErr w:type="spellStart"/>
      <w:r>
        <w:rPr>
          <w:bCs/>
          <w:sz w:val="28"/>
          <w:szCs w:val="28"/>
        </w:rPr>
        <w:t>готівковій</w:t>
      </w:r>
      <w:proofErr w:type="spellEnd"/>
      <w:r>
        <w:rPr>
          <w:bCs/>
          <w:sz w:val="28"/>
          <w:szCs w:val="28"/>
        </w:rPr>
        <w:t xml:space="preserve"> та/</w:t>
      </w:r>
      <w:proofErr w:type="spellStart"/>
      <w:r>
        <w:rPr>
          <w:bCs/>
          <w:sz w:val="28"/>
          <w:szCs w:val="28"/>
        </w:rPr>
        <w:t>або</w:t>
      </w:r>
      <w:proofErr w:type="spellEnd"/>
      <w:r>
        <w:rPr>
          <w:bCs/>
          <w:sz w:val="28"/>
          <w:szCs w:val="28"/>
        </w:rPr>
        <w:t xml:space="preserve"> </w:t>
      </w:r>
      <w:proofErr w:type="spellStart"/>
      <w:r>
        <w:rPr>
          <w:bCs/>
          <w:sz w:val="28"/>
          <w:szCs w:val="28"/>
        </w:rPr>
        <w:t>безготівковій</w:t>
      </w:r>
      <w:proofErr w:type="spellEnd"/>
      <w:r>
        <w:rPr>
          <w:bCs/>
          <w:sz w:val="28"/>
          <w:szCs w:val="28"/>
        </w:rPr>
        <w:t xml:space="preserve">); </w:t>
      </w:r>
      <w:proofErr w:type="spellStart"/>
      <w:r>
        <w:rPr>
          <w:bCs/>
          <w:sz w:val="28"/>
          <w:szCs w:val="28"/>
        </w:rPr>
        <w:t>матеріальній</w:t>
      </w:r>
      <w:proofErr w:type="spellEnd"/>
      <w:r>
        <w:rPr>
          <w:bCs/>
          <w:sz w:val="28"/>
          <w:szCs w:val="28"/>
        </w:rPr>
        <w:t xml:space="preserve"> </w:t>
      </w:r>
      <w:proofErr w:type="spellStart"/>
      <w:r>
        <w:rPr>
          <w:bCs/>
          <w:sz w:val="28"/>
          <w:szCs w:val="28"/>
        </w:rPr>
        <w:t>або</w:t>
      </w:r>
      <w:proofErr w:type="spellEnd"/>
      <w:r>
        <w:rPr>
          <w:bCs/>
          <w:sz w:val="28"/>
          <w:szCs w:val="28"/>
        </w:rPr>
        <w:t xml:space="preserve"> </w:t>
      </w:r>
      <w:proofErr w:type="spellStart"/>
      <w:r>
        <w:rPr>
          <w:bCs/>
          <w:sz w:val="28"/>
          <w:szCs w:val="28"/>
        </w:rPr>
        <w:t>нематеріальній</w:t>
      </w:r>
      <w:proofErr w:type="spellEnd"/>
      <w:r>
        <w:rPr>
          <w:bCs/>
          <w:sz w:val="28"/>
          <w:szCs w:val="28"/>
        </w:rPr>
        <w:t xml:space="preserve"> </w:t>
      </w:r>
      <w:proofErr w:type="spellStart"/>
      <w:r>
        <w:rPr>
          <w:bCs/>
          <w:sz w:val="28"/>
          <w:szCs w:val="28"/>
        </w:rPr>
        <w:t>формі</w:t>
      </w:r>
      <w:proofErr w:type="spellEnd"/>
      <w:r>
        <w:rPr>
          <w:bCs/>
          <w:sz w:val="28"/>
          <w:szCs w:val="28"/>
        </w:rPr>
        <w:t xml:space="preserve">, </w:t>
      </w:r>
      <w:proofErr w:type="spellStart"/>
      <w:r>
        <w:rPr>
          <w:bCs/>
          <w:sz w:val="28"/>
          <w:szCs w:val="28"/>
        </w:rPr>
        <w:t>визначеній</w:t>
      </w:r>
      <w:proofErr w:type="spellEnd"/>
      <w:r>
        <w:rPr>
          <w:bCs/>
          <w:sz w:val="28"/>
          <w:szCs w:val="28"/>
        </w:rPr>
        <w:t xml:space="preserve"> п</w:t>
      </w:r>
      <w:proofErr w:type="spellStart"/>
      <w:r w:rsidR="002035E1">
        <w:rPr>
          <w:bCs/>
          <w:sz w:val="28"/>
          <w:szCs w:val="28"/>
          <w:lang w:val="uk-UA"/>
        </w:rPr>
        <w:t>унктом</w:t>
      </w:r>
      <w:proofErr w:type="spellEnd"/>
      <w:r>
        <w:rPr>
          <w:bCs/>
          <w:sz w:val="28"/>
          <w:szCs w:val="28"/>
        </w:rPr>
        <w:t xml:space="preserve"> 292.3 </w:t>
      </w:r>
      <w:proofErr w:type="spellStart"/>
      <w:r>
        <w:rPr>
          <w:bCs/>
          <w:sz w:val="28"/>
          <w:szCs w:val="28"/>
        </w:rPr>
        <w:t>ст</w:t>
      </w:r>
      <w:r w:rsidR="002035E1">
        <w:rPr>
          <w:bCs/>
          <w:sz w:val="28"/>
          <w:szCs w:val="28"/>
          <w:lang w:val="uk-UA"/>
        </w:rPr>
        <w:t>атті</w:t>
      </w:r>
      <w:proofErr w:type="spellEnd"/>
      <w:r>
        <w:rPr>
          <w:bCs/>
          <w:sz w:val="28"/>
          <w:szCs w:val="28"/>
        </w:rPr>
        <w:t xml:space="preserve"> 292 </w:t>
      </w:r>
      <w:r w:rsidR="002035E1" w:rsidRPr="00CC234C">
        <w:rPr>
          <w:sz w:val="28"/>
          <w:szCs w:val="28"/>
          <w:lang w:val="uk-UA"/>
        </w:rPr>
        <w:t>ПК України</w:t>
      </w:r>
      <w:r>
        <w:rPr>
          <w:bCs/>
          <w:sz w:val="28"/>
          <w:szCs w:val="28"/>
        </w:rPr>
        <w:t xml:space="preserve">. При </w:t>
      </w:r>
      <w:proofErr w:type="spellStart"/>
      <w:r>
        <w:rPr>
          <w:bCs/>
          <w:sz w:val="28"/>
          <w:szCs w:val="28"/>
        </w:rPr>
        <w:t>цьому</w:t>
      </w:r>
      <w:proofErr w:type="spellEnd"/>
      <w:r>
        <w:rPr>
          <w:bCs/>
          <w:sz w:val="28"/>
          <w:szCs w:val="28"/>
        </w:rPr>
        <w:t xml:space="preserve"> до доходу не </w:t>
      </w:r>
      <w:proofErr w:type="spellStart"/>
      <w:r>
        <w:rPr>
          <w:bCs/>
          <w:sz w:val="28"/>
          <w:szCs w:val="28"/>
        </w:rPr>
        <w:t>включаються</w:t>
      </w:r>
      <w:proofErr w:type="spellEnd"/>
      <w:r>
        <w:rPr>
          <w:bCs/>
          <w:sz w:val="28"/>
          <w:szCs w:val="28"/>
        </w:rPr>
        <w:t xml:space="preserve"> </w:t>
      </w:r>
      <w:proofErr w:type="spellStart"/>
      <w:r>
        <w:rPr>
          <w:bCs/>
          <w:sz w:val="28"/>
          <w:szCs w:val="28"/>
        </w:rPr>
        <w:t>отримані</w:t>
      </w:r>
      <w:proofErr w:type="spellEnd"/>
      <w:r>
        <w:rPr>
          <w:bCs/>
          <w:sz w:val="28"/>
          <w:szCs w:val="28"/>
        </w:rPr>
        <w:t xml:space="preserve"> такою </w:t>
      </w:r>
      <w:proofErr w:type="spellStart"/>
      <w:r>
        <w:rPr>
          <w:bCs/>
          <w:sz w:val="28"/>
          <w:szCs w:val="28"/>
        </w:rPr>
        <w:t>фізичною</w:t>
      </w:r>
      <w:proofErr w:type="spellEnd"/>
      <w:r>
        <w:rPr>
          <w:bCs/>
          <w:sz w:val="28"/>
          <w:szCs w:val="28"/>
        </w:rPr>
        <w:t xml:space="preserve"> особою </w:t>
      </w:r>
      <w:proofErr w:type="spellStart"/>
      <w:r>
        <w:rPr>
          <w:bCs/>
          <w:sz w:val="28"/>
          <w:szCs w:val="28"/>
        </w:rPr>
        <w:t>пасивні</w:t>
      </w:r>
      <w:proofErr w:type="spellEnd"/>
      <w:r>
        <w:rPr>
          <w:bCs/>
          <w:sz w:val="28"/>
          <w:szCs w:val="28"/>
        </w:rPr>
        <w:t xml:space="preserve"> доходи у </w:t>
      </w:r>
      <w:proofErr w:type="spellStart"/>
      <w:r>
        <w:rPr>
          <w:bCs/>
          <w:sz w:val="28"/>
          <w:szCs w:val="28"/>
        </w:rPr>
        <w:t>вигляді</w:t>
      </w:r>
      <w:proofErr w:type="spellEnd"/>
      <w:r>
        <w:rPr>
          <w:bCs/>
          <w:sz w:val="28"/>
          <w:szCs w:val="28"/>
        </w:rPr>
        <w:t xml:space="preserve"> </w:t>
      </w:r>
      <w:proofErr w:type="spellStart"/>
      <w:r>
        <w:rPr>
          <w:bCs/>
          <w:sz w:val="28"/>
          <w:szCs w:val="28"/>
        </w:rPr>
        <w:t>процентів</w:t>
      </w:r>
      <w:proofErr w:type="spellEnd"/>
      <w:r>
        <w:rPr>
          <w:bCs/>
          <w:sz w:val="28"/>
          <w:szCs w:val="28"/>
        </w:rPr>
        <w:t xml:space="preserve">, </w:t>
      </w:r>
      <w:proofErr w:type="spellStart"/>
      <w:r>
        <w:rPr>
          <w:bCs/>
          <w:sz w:val="28"/>
          <w:szCs w:val="28"/>
        </w:rPr>
        <w:t>дивідендів</w:t>
      </w:r>
      <w:proofErr w:type="spellEnd"/>
      <w:r>
        <w:rPr>
          <w:bCs/>
          <w:sz w:val="28"/>
          <w:szCs w:val="28"/>
        </w:rPr>
        <w:t xml:space="preserve">, </w:t>
      </w:r>
      <w:proofErr w:type="spellStart"/>
      <w:r>
        <w:rPr>
          <w:bCs/>
          <w:sz w:val="28"/>
          <w:szCs w:val="28"/>
        </w:rPr>
        <w:t>роялті</w:t>
      </w:r>
      <w:proofErr w:type="spellEnd"/>
      <w:r>
        <w:rPr>
          <w:bCs/>
          <w:sz w:val="28"/>
          <w:szCs w:val="28"/>
        </w:rPr>
        <w:t xml:space="preserve">, </w:t>
      </w:r>
      <w:proofErr w:type="spellStart"/>
      <w:r>
        <w:rPr>
          <w:bCs/>
          <w:sz w:val="28"/>
          <w:szCs w:val="28"/>
        </w:rPr>
        <w:t>страхові</w:t>
      </w:r>
      <w:proofErr w:type="spellEnd"/>
      <w:r>
        <w:rPr>
          <w:bCs/>
          <w:sz w:val="28"/>
          <w:szCs w:val="28"/>
        </w:rPr>
        <w:t xml:space="preserve"> </w:t>
      </w:r>
      <w:proofErr w:type="spellStart"/>
      <w:r>
        <w:rPr>
          <w:bCs/>
          <w:sz w:val="28"/>
          <w:szCs w:val="28"/>
        </w:rPr>
        <w:t>виплати</w:t>
      </w:r>
      <w:proofErr w:type="spellEnd"/>
      <w:r>
        <w:rPr>
          <w:bCs/>
          <w:sz w:val="28"/>
          <w:szCs w:val="28"/>
        </w:rPr>
        <w:t xml:space="preserve"> і </w:t>
      </w:r>
      <w:proofErr w:type="spellStart"/>
      <w:r>
        <w:rPr>
          <w:bCs/>
          <w:sz w:val="28"/>
          <w:szCs w:val="28"/>
        </w:rPr>
        <w:t>відшкодування</w:t>
      </w:r>
      <w:proofErr w:type="spellEnd"/>
      <w:r>
        <w:rPr>
          <w:bCs/>
          <w:sz w:val="28"/>
          <w:szCs w:val="28"/>
        </w:rPr>
        <w:t xml:space="preserve">, доходи у </w:t>
      </w:r>
      <w:proofErr w:type="spellStart"/>
      <w:r>
        <w:rPr>
          <w:bCs/>
          <w:sz w:val="28"/>
          <w:szCs w:val="28"/>
        </w:rPr>
        <w:t>вигляді</w:t>
      </w:r>
      <w:proofErr w:type="spellEnd"/>
      <w:r>
        <w:rPr>
          <w:bCs/>
          <w:sz w:val="28"/>
          <w:szCs w:val="28"/>
        </w:rPr>
        <w:t xml:space="preserve"> </w:t>
      </w:r>
      <w:proofErr w:type="spellStart"/>
      <w:r>
        <w:rPr>
          <w:bCs/>
          <w:sz w:val="28"/>
          <w:szCs w:val="28"/>
        </w:rPr>
        <w:t>бюджетних</w:t>
      </w:r>
      <w:proofErr w:type="spellEnd"/>
      <w:r>
        <w:rPr>
          <w:bCs/>
          <w:sz w:val="28"/>
          <w:szCs w:val="28"/>
        </w:rPr>
        <w:t xml:space="preserve"> </w:t>
      </w:r>
      <w:proofErr w:type="spellStart"/>
      <w:r>
        <w:rPr>
          <w:bCs/>
          <w:sz w:val="28"/>
          <w:szCs w:val="28"/>
        </w:rPr>
        <w:t>грантів</w:t>
      </w:r>
      <w:proofErr w:type="spellEnd"/>
      <w:r>
        <w:rPr>
          <w:bCs/>
          <w:sz w:val="28"/>
          <w:szCs w:val="28"/>
        </w:rPr>
        <w:t xml:space="preserve">, а </w:t>
      </w:r>
      <w:proofErr w:type="spellStart"/>
      <w:r>
        <w:rPr>
          <w:bCs/>
          <w:sz w:val="28"/>
          <w:szCs w:val="28"/>
        </w:rPr>
        <w:t>також</w:t>
      </w:r>
      <w:proofErr w:type="spellEnd"/>
      <w:r>
        <w:rPr>
          <w:bCs/>
          <w:sz w:val="28"/>
          <w:szCs w:val="28"/>
        </w:rPr>
        <w:t xml:space="preserve"> доходи, </w:t>
      </w:r>
      <w:proofErr w:type="spellStart"/>
      <w:r>
        <w:rPr>
          <w:bCs/>
          <w:sz w:val="28"/>
          <w:szCs w:val="28"/>
        </w:rPr>
        <w:t>отримані</w:t>
      </w:r>
      <w:proofErr w:type="spellEnd"/>
      <w:r>
        <w:rPr>
          <w:bCs/>
          <w:sz w:val="28"/>
          <w:szCs w:val="28"/>
        </w:rPr>
        <w:t xml:space="preserve"> </w:t>
      </w:r>
      <w:proofErr w:type="spellStart"/>
      <w:r>
        <w:rPr>
          <w:bCs/>
          <w:sz w:val="28"/>
          <w:szCs w:val="28"/>
        </w:rPr>
        <w:t>від</w:t>
      </w:r>
      <w:proofErr w:type="spellEnd"/>
      <w:r>
        <w:rPr>
          <w:bCs/>
          <w:sz w:val="28"/>
          <w:szCs w:val="28"/>
        </w:rPr>
        <w:t xml:space="preserve"> продажу </w:t>
      </w:r>
      <w:proofErr w:type="spellStart"/>
      <w:r>
        <w:rPr>
          <w:bCs/>
          <w:sz w:val="28"/>
          <w:szCs w:val="28"/>
        </w:rPr>
        <w:t>рухомого</w:t>
      </w:r>
      <w:proofErr w:type="spellEnd"/>
      <w:r>
        <w:rPr>
          <w:bCs/>
          <w:sz w:val="28"/>
          <w:szCs w:val="28"/>
        </w:rPr>
        <w:t xml:space="preserve"> та </w:t>
      </w:r>
      <w:proofErr w:type="spellStart"/>
      <w:r>
        <w:rPr>
          <w:bCs/>
          <w:sz w:val="28"/>
          <w:szCs w:val="28"/>
        </w:rPr>
        <w:t>нерухомого</w:t>
      </w:r>
      <w:proofErr w:type="spellEnd"/>
      <w:r>
        <w:rPr>
          <w:bCs/>
          <w:sz w:val="28"/>
          <w:szCs w:val="28"/>
        </w:rPr>
        <w:t xml:space="preserve"> майна, яке </w:t>
      </w:r>
      <w:proofErr w:type="spellStart"/>
      <w:r>
        <w:rPr>
          <w:bCs/>
          <w:sz w:val="28"/>
          <w:szCs w:val="28"/>
        </w:rPr>
        <w:t>належить</w:t>
      </w:r>
      <w:proofErr w:type="spellEnd"/>
      <w:r>
        <w:rPr>
          <w:bCs/>
          <w:sz w:val="28"/>
          <w:szCs w:val="28"/>
        </w:rPr>
        <w:t xml:space="preserve"> на </w:t>
      </w:r>
      <w:proofErr w:type="spellStart"/>
      <w:r>
        <w:rPr>
          <w:bCs/>
          <w:sz w:val="28"/>
          <w:szCs w:val="28"/>
        </w:rPr>
        <w:t>праві</w:t>
      </w:r>
      <w:proofErr w:type="spellEnd"/>
      <w:r>
        <w:rPr>
          <w:bCs/>
          <w:sz w:val="28"/>
          <w:szCs w:val="28"/>
        </w:rPr>
        <w:t xml:space="preserve"> </w:t>
      </w:r>
      <w:proofErr w:type="spellStart"/>
      <w:r>
        <w:rPr>
          <w:bCs/>
          <w:sz w:val="28"/>
          <w:szCs w:val="28"/>
        </w:rPr>
        <w:t>власності</w:t>
      </w:r>
      <w:proofErr w:type="spellEnd"/>
      <w:r>
        <w:rPr>
          <w:bCs/>
          <w:sz w:val="28"/>
          <w:szCs w:val="28"/>
        </w:rPr>
        <w:t xml:space="preserve"> </w:t>
      </w:r>
      <w:proofErr w:type="spellStart"/>
      <w:r>
        <w:rPr>
          <w:bCs/>
          <w:sz w:val="28"/>
          <w:szCs w:val="28"/>
        </w:rPr>
        <w:t>фізичній</w:t>
      </w:r>
      <w:proofErr w:type="spellEnd"/>
      <w:r>
        <w:rPr>
          <w:bCs/>
          <w:sz w:val="28"/>
          <w:szCs w:val="28"/>
        </w:rPr>
        <w:t xml:space="preserve"> </w:t>
      </w:r>
      <w:proofErr w:type="spellStart"/>
      <w:r>
        <w:rPr>
          <w:bCs/>
          <w:sz w:val="28"/>
          <w:szCs w:val="28"/>
        </w:rPr>
        <w:t>особі</w:t>
      </w:r>
      <w:proofErr w:type="spellEnd"/>
      <w:r>
        <w:rPr>
          <w:bCs/>
          <w:sz w:val="28"/>
          <w:szCs w:val="28"/>
        </w:rPr>
        <w:t xml:space="preserve"> та </w:t>
      </w:r>
      <w:proofErr w:type="spellStart"/>
      <w:r>
        <w:rPr>
          <w:bCs/>
          <w:sz w:val="28"/>
          <w:szCs w:val="28"/>
        </w:rPr>
        <w:t>використовується</w:t>
      </w:r>
      <w:proofErr w:type="spellEnd"/>
      <w:r>
        <w:rPr>
          <w:bCs/>
          <w:sz w:val="28"/>
          <w:szCs w:val="28"/>
        </w:rPr>
        <w:t xml:space="preserve"> в </w:t>
      </w:r>
      <w:proofErr w:type="spellStart"/>
      <w:r>
        <w:rPr>
          <w:bCs/>
          <w:sz w:val="28"/>
          <w:szCs w:val="28"/>
        </w:rPr>
        <w:t>її</w:t>
      </w:r>
      <w:proofErr w:type="spellEnd"/>
      <w:r>
        <w:rPr>
          <w:bCs/>
          <w:sz w:val="28"/>
          <w:szCs w:val="28"/>
        </w:rPr>
        <w:t xml:space="preserve"> </w:t>
      </w:r>
      <w:proofErr w:type="spellStart"/>
      <w:r>
        <w:rPr>
          <w:bCs/>
          <w:sz w:val="28"/>
          <w:szCs w:val="28"/>
        </w:rPr>
        <w:t>господарській</w:t>
      </w:r>
      <w:proofErr w:type="spellEnd"/>
      <w:r>
        <w:rPr>
          <w:bCs/>
          <w:sz w:val="28"/>
          <w:szCs w:val="28"/>
        </w:rPr>
        <w:t xml:space="preserve"> </w:t>
      </w:r>
      <w:proofErr w:type="spellStart"/>
      <w:r>
        <w:rPr>
          <w:bCs/>
          <w:sz w:val="28"/>
          <w:szCs w:val="28"/>
        </w:rPr>
        <w:t>діяльності</w:t>
      </w:r>
      <w:proofErr w:type="spellEnd"/>
      <w:r>
        <w:rPr>
          <w:bCs/>
          <w:sz w:val="28"/>
          <w:szCs w:val="28"/>
        </w:rPr>
        <w:t xml:space="preserve"> (</w:t>
      </w:r>
      <w:r w:rsidR="002035E1">
        <w:rPr>
          <w:bCs/>
          <w:sz w:val="28"/>
          <w:szCs w:val="28"/>
          <w:lang w:val="uk-UA"/>
        </w:rPr>
        <w:t>підпункт</w:t>
      </w:r>
      <w:r>
        <w:rPr>
          <w:bCs/>
          <w:sz w:val="28"/>
          <w:szCs w:val="28"/>
        </w:rPr>
        <w:t xml:space="preserve"> 1 п</w:t>
      </w:r>
      <w:proofErr w:type="spellStart"/>
      <w:r w:rsidR="002035E1">
        <w:rPr>
          <w:bCs/>
          <w:sz w:val="28"/>
          <w:szCs w:val="28"/>
          <w:lang w:val="uk-UA"/>
        </w:rPr>
        <w:t>ункту</w:t>
      </w:r>
      <w:proofErr w:type="spellEnd"/>
      <w:r>
        <w:rPr>
          <w:bCs/>
          <w:sz w:val="28"/>
          <w:szCs w:val="28"/>
        </w:rPr>
        <w:t xml:space="preserve"> 292.1 </w:t>
      </w:r>
      <w:r w:rsidR="002035E1">
        <w:rPr>
          <w:bCs/>
          <w:sz w:val="28"/>
          <w:szCs w:val="28"/>
          <w:lang w:val="uk-UA"/>
        </w:rPr>
        <w:br/>
      </w:r>
      <w:proofErr w:type="spellStart"/>
      <w:r>
        <w:rPr>
          <w:bCs/>
          <w:sz w:val="28"/>
          <w:szCs w:val="28"/>
        </w:rPr>
        <w:t>ст</w:t>
      </w:r>
      <w:r w:rsidR="002035E1">
        <w:rPr>
          <w:bCs/>
          <w:sz w:val="28"/>
          <w:szCs w:val="28"/>
          <w:lang w:val="uk-UA"/>
        </w:rPr>
        <w:t>атті</w:t>
      </w:r>
      <w:proofErr w:type="spellEnd"/>
      <w:r>
        <w:rPr>
          <w:bCs/>
          <w:sz w:val="28"/>
          <w:szCs w:val="28"/>
        </w:rPr>
        <w:t xml:space="preserve"> 292 </w:t>
      </w:r>
      <w:r w:rsidR="002035E1" w:rsidRPr="00CC234C">
        <w:rPr>
          <w:sz w:val="28"/>
          <w:szCs w:val="28"/>
          <w:lang w:val="uk-UA"/>
        </w:rPr>
        <w:t>ПК України</w:t>
      </w:r>
      <w:r>
        <w:rPr>
          <w:bCs/>
          <w:sz w:val="28"/>
          <w:szCs w:val="28"/>
        </w:rPr>
        <w:t>).</w:t>
      </w:r>
    </w:p>
    <w:p w:rsidR="00497EC9" w:rsidRPr="007D1ACE" w:rsidRDefault="00497EC9" w:rsidP="00497EC9">
      <w:pPr>
        <w:ind w:right="-1" w:firstLine="567"/>
        <w:jc w:val="both"/>
        <w:rPr>
          <w:spacing w:val="-4"/>
          <w:sz w:val="28"/>
          <w:szCs w:val="28"/>
        </w:rPr>
      </w:pPr>
      <w:proofErr w:type="spellStart"/>
      <w:r>
        <w:rPr>
          <w:spacing w:val="-4"/>
          <w:sz w:val="28"/>
          <w:szCs w:val="28"/>
        </w:rPr>
        <w:t>Одночасно</w:t>
      </w:r>
      <w:proofErr w:type="spellEnd"/>
      <w:r>
        <w:rPr>
          <w:spacing w:val="-4"/>
          <w:sz w:val="28"/>
          <w:szCs w:val="28"/>
        </w:rPr>
        <w:t xml:space="preserve"> </w:t>
      </w:r>
      <w:proofErr w:type="spellStart"/>
      <w:r>
        <w:rPr>
          <w:spacing w:val="-4"/>
          <w:sz w:val="28"/>
          <w:szCs w:val="28"/>
        </w:rPr>
        <w:t>зауважуємо</w:t>
      </w:r>
      <w:proofErr w:type="spellEnd"/>
      <w:r>
        <w:rPr>
          <w:spacing w:val="-4"/>
          <w:sz w:val="28"/>
          <w:szCs w:val="28"/>
        </w:rPr>
        <w:t xml:space="preserve">, </w:t>
      </w:r>
      <w:proofErr w:type="spellStart"/>
      <w:r>
        <w:rPr>
          <w:spacing w:val="-4"/>
          <w:sz w:val="28"/>
          <w:szCs w:val="28"/>
        </w:rPr>
        <w:t>що</w:t>
      </w:r>
      <w:proofErr w:type="spellEnd"/>
      <w:r>
        <w:rPr>
          <w:spacing w:val="-4"/>
          <w:sz w:val="28"/>
          <w:szCs w:val="28"/>
        </w:rPr>
        <w:t xml:space="preserve"> </w:t>
      </w:r>
      <w:proofErr w:type="spellStart"/>
      <w:r>
        <w:rPr>
          <w:spacing w:val="-4"/>
          <w:sz w:val="28"/>
          <w:szCs w:val="28"/>
        </w:rPr>
        <w:t>с</w:t>
      </w:r>
      <w:r w:rsidRPr="007D1ACE">
        <w:rPr>
          <w:spacing w:val="-4"/>
          <w:sz w:val="28"/>
          <w:szCs w:val="28"/>
        </w:rPr>
        <w:t>уми</w:t>
      </w:r>
      <w:proofErr w:type="spellEnd"/>
      <w:r w:rsidRPr="007D1ACE">
        <w:rPr>
          <w:spacing w:val="-4"/>
          <w:sz w:val="28"/>
          <w:szCs w:val="28"/>
        </w:rPr>
        <w:t xml:space="preserve"> </w:t>
      </w:r>
      <w:proofErr w:type="spellStart"/>
      <w:r w:rsidRPr="007D1ACE">
        <w:rPr>
          <w:spacing w:val="-4"/>
          <w:sz w:val="28"/>
          <w:szCs w:val="28"/>
        </w:rPr>
        <w:t>коштів</w:t>
      </w:r>
      <w:proofErr w:type="spellEnd"/>
      <w:r w:rsidRPr="007D1ACE">
        <w:rPr>
          <w:spacing w:val="-4"/>
          <w:sz w:val="28"/>
          <w:szCs w:val="28"/>
        </w:rPr>
        <w:t xml:space="preserve">, </w:t>
      </w:r>
      <w:proofErr w:type="spellStart"/>
      <w:r w:rsidRPr="007D1ACE">
        <w:rPr>
          <w:spacing w:val="-4"/>
          <w:sz w:val="28"/>
          <w:szCs w:val="28"/>
        </w:rPr>
        <w:t>які</w:t>
      </w:r>
      <w:proofErr w:type="spellEnd"/>
      <w:r w:rsidRPr="007D1ACE">
        <w:rPr>
          <w:spacing w:val="-4"/>
          <w:sz w:val="28"/>
          <w:szCs w:val="28"/>
        </w:rPr>
        <w:t xml:space="preserve"> </w:t>
      </w:r>
      <w:proofErr w:type="spellStart"/>
      <w:r w:rsidRPr="007D1ACE">
        <w:rPr>
          <w:spacing w:val="-4"/>
          <w:sz w:val="28"/>
          <w:szCs w:val="28"/>
        </w:rPr>
        <w:t>помилково</w:t>
      </w:r>
      <w:proofErr w:type="spellEnd"/>
      <w:r w:rsidRPr="007D1ACE">
        <w:rPr>
          <w:spacing w:val="-4"/>
          <w:sz w:val="28"/>
          <w:szCs w:val="28"/>
        </w:rPr>
        <w:t xml:space="preserve"> </w:t>
      </w:r>
      <w:proofErr w:type="spellStart"/>
      <w:r w:rsidRPr="007D1ACE">
        <w:rPr>
          <w:spacing w:val="-4"/>
          <w:sz w:val="28"/>
          <w:szCs w:val="28"/>
        </w:rPr>
        <w:t>надійшли</w:t>
      </w:r>
      <w:proofErr w:type="spellEnd"/>
      <w:r w:rsidRPr="007D1ACE">
        <w:rPr>
          <w:spacing w:val="-4"/>
          <w:sz w:val="28"/>
          <w:szCs w:val="28"/>
        </w:rPr>
        <w:t xml:space="preserve"> на </w:t>
      </w:r>
      <w:proofErr w:type="spellStart"/>
      <w:r w:rsidRPr="007D1ACE">
        <w:rPr>
          <w:spacing w:val="-4"/>
          <w:sz w:val="28"/>
          <w:szCs w:val="28"/>
        </w:rPr>
        <w:t>розрахунковий</w:t>
      </w:r>
      <w:proofErr w:type="spellEnd"/>
      <w:r w:rsidRPr="007D1ACE">
        <w:rPr>
          <w:spacing w:val="-4"/>
          <w:sz w:val="28"/>
          <w:szCs w:val="28"/>
        </w:rPr>
        <w:t xml:space="preserve"> </w:t>
      </w:r>
      <w:proofErr w:type="spellStart"/>
      <w:r w:rsidRPr="007D1ACE">
        <w:rPr>
          <w:spacing w:val="-4"/>
          <w:sz w:val="28"/>
          <w:szCs w:val="28"/>
        </w:rPr>
        <w:t>рахунок</w:t>
      </w:r>
      <w:proofErr w:type="spellEnd"/>
      <w:r w:rsidRPr="007D1ACE">
        <w:rPr>
          <w:spacing w:val="-4"/>
          <w:sz w:val="28"/>
          <w:szCs w:val="28"/>
        </w:rPr>
        <w:t xml:space="preserve"> </w:t>
      </w:r>
      <w:proofErr w:type="spellStart"/>
      <w:r w:rsidRPr="007D1ACE">
        <w:rPr>
          <w:spacing w:val="-4"/>
          <w:sz w:val="28"/>
          <w:szCs w:val="28"/>
        </w:rPr>
        <w:t>фізичної</w:t>
      </w:r>
      <w:proofErr w:type="spellEnd"/>
      <w:r w:rsidRPr="007D1ACE">
        <w:rPr>
          <w:spacing w:val="-4"/>
          <w:sz w:val="28"/>
          <w:szCs w:val="28"/>
        </w:rPr>
        <w:t xml:space="preserve"> особи – </w:t>
      </w:r>
      <w:proofErr w:type="spellStart"/>
      <w:r w:rsidRPr="007D1ACE">
        <w:rPr>
          <w:spacing w:val="-4"/>
          <w:sz w:val="28"/>
          <w:szCs w:val="28"/>
        </w:rPr>
        <w:t>підприємця</w:t>
      </w:r>
      <w:proofErr w:type="spellEnd"/>
      <w:r w:rsidRPr="007D1ACE">
        <w:rPr>
          <w:spacing w:val="-4"/>
          <w:sz w:val="28"/>
          <w:szCs w:val="28"/>
        </w:rPr>
        <w:t xml:space="preserve"> – </w:t>
      </w:r>
      <w:proofErr w:type="spellStart"/>
      <w:r w:rsidRPr="007D1ACE">
        <w:rPr>
          <w:spacing w:val="-4"/>
          <w:sz w:val="28"/>
          <w:szCs w:val="28"/>
        </w:rPr>
        <w:t>платника</w:t>
      </w:r>
      <w:proofErr w:type="spellEnd"/>
      <w:r w:rsidRPr="007D1ACE">
        <w:rPr>
          <w:spacing w:val="-4"/>
          <w:sz w:val="28"/>
          <w:szCs w:val="28"/>
        </w:rPr>
        <w:t xml:space="preserve"> </w:t>
      </w:r>
      <w:proofErr w:type="spellStart"/>
      <w:r w:rsidRPr="007D1ACE">
        <w:rPr>
          <w:spacing w:val="-4"/>
          <w:sz w:val="28"/>
          <w:szCs w:val="28"/>
        </w:rPr>
        <w:t>єдиного</w:t>
      </w:r>
      <w:proofErr w:type="spellEnd"/>
      <w:r w:rsidRPr="007D1ACE">
        <w:rPr>
          <w:spacing w:val="-4"/>
          <w:sz w:val="28"/>
          <w:szCs w:val="28"/>
        </w:rPr>
        <w:t xml:space="preserve"> </w:t>
      </w:r>
      <w:proofErr w:type="spellStart"/>
      <w:r w:rsidRPr="007D1ACE">
        <w:rPr>
          <w:spacing w:val="-4"/>
          <w:sz w:val="28"/>
          <w:szCs w:val="28"/>
        </w:rPr>
        <w:t>податку</w:t>
      </w:r>
      <w:proofErr w:type="spellEnd"/>
      <w:r w:rsidRPr="007D1ACE">
        <w:rPr>
          <w:spacing w:val="-4"/>
          <w:sz w:val="28"/>
          <w:szCs w:val="28"/>
        </w:rPr>
        <w:t xml:space="preserve">, не </w:t>
      </w:r>
      <w:proofErr w:type="spellStart"/>
      <w:r w:rsidRPr="007D1ACE">
        <w:rPr>
          <w:spacing w:val="-4"/>
          <w:sz w:val="28"/>
          <w:szCs w:val="28"/>
        </w:rPr>
        <w:t>віднесено</w:t>
      </w:r>
      <w:proofErr w:type="spellEnd"/>
      <w:r w:rsidRPr="007D1ACE">
        <w:rPr>
          <w:spacing w:val="-4"/>
          <w:sz w:val="28"/>
          <w:szCs w:val="28"/>
        </w:rPr>
        <w:t xml:space="preserve"> до </w:t>
      </w:r>
      <w:proofErr w:type="spellStart"/>
      <w:r w:rsidRPr="007D1ACE">
        <w:rPr>
          <w:spacing w:val="-4"/>
          <w:sz w:val="28"/>
          <w:szCs w:val="28"/>
        </w:rPr>
        <w:t>переліку</w:t>
      </w:r>
      <w:proofErr w:type="spellEnd"/>
      <w:r w:rsidRPr="007D1ACE">
        <w:rPr>
          <w:spacing w:val="-4"/>
          <w:sz w:val="28"/>
          <w:szCs w:val="28"/>
        </w:rPr>
        <w:t xml:space="preserve"> </w:t>
      </w:r>
      <w:proofErr w:type="spellStart"/>
      <w:r w:rsidRPr="007D1ACE">
        <w:rPr>
          <w:spacing w:val="-4"/>
          <w:sz w:val="28"/>
          <w:szCs w:val="28"/>
        </w:rPr>
        <w:t>коштів</w:t>
      </w:r>
      <w:proofErr w:type="spellEnd"/>
      <w:r w:rsidRPr="007D1ACE">
        <w:rPr>
          <w:spacing w:val="-4"/>
          <w:sz w:val="28"/>
          <w:szCs w:val="28"/>
        </w:rPr>
        <w:t xml:space="preserve">, </w:t>
      </w:r>
      <w:proofErr w:type="spellStart"/>
      <w:r w:rsidRPr="007D1ACE">
        <w:rPr>
          <w:spacing w:val="-4"/>
          <w:sz w:val="28"/>
          <w:szCs w:val="28"/>
        </w:rPr>
        <w:t>які</w:t>
      </w:r>
      <w:proofErr w:type="spellEnd"/>
      <w:r w:rsidRPr="007D1ACE">
        <w:rPr>
          <w:spacing w:val="-4"/>
          <w:sz w:val="28"/>
          <w:szCs w:val="28"/>
        </w:rPr>
        <w:t xml:space="preserve"> не </w:t>
      </w:r>
      <w:proofErr w:type="spellStart"/>
      <w:r w:rsidRPr="007D1ACE">
        <w:rPr>
          <w:spacing w:val="-4"/>
          <w:sz w:val="28"/>
          <w:szCs w:val="28"/>
        </w:rPr>
        <w:t>включаються</w:t>
      </w:r>
      <w:proofErr w:type="spellEnd"/>
      <w:r w:rsidRPr="007D1ACE">
        <w:rPr>
          <w:spacing w:val="-4"/>
          <w:sz w:val="28"/>
          <w:szCs w:val="28"/>
        </w:rPr>
        <w:t xml:space="preserve"> </w:t>
      </w:r>
      <w:proofErr w:type="gramStart"/>
      <w:r w:rsidRPr="007D1ACE">
        <w:rPr>
          <w:spacing w:val="-4"/>
          <w:sz w:val="28"/>
          <w:szCs w:val="28"/>
        </w:rPr>
        <w:t>до складу</w:t>
      </w:r>
      <w:proofErr w:type="gramEnd"/>
      <w:r w:rsidRPr="007D1ACE">
        <w:rPr>
          <w:spacing w:val="-4"/>
          <w:sz w:val="28"/>
          <w:szCs w:val="28"/>
        </w:rPr>
        <w:t xml:space="preserve"> доходу </w:t>
      </w:r>
      <w:proofErr w:type="spellStart"/>
      <w:r w:rsidRPr="007D1ACE">
        <w:rPr>
          <w:spacing w:val="-4"/>
          <w:sz w:val="28"/>
          <w:szCs w:val="28"/>
        </w:rPr>
        <w:t>платників</w:t>
      </w:r>
      <w:proofErr w:type="spellEnd"/>
      <w:r w:rsidRPr="007D1ACE">
        <w:rPr>
          <w:spacing w:val="-4"/>
          <w:sz w:val="28"/>
          <w:szCs w:val="28"/>
        </w:rPr>
        <w:t xml:space="preserve"> </w:t>
      </w:r>
      <w:proofErr w:type="spellStart"/>
      <w:r w:rsidRPr="007D1ACE">
        <w:rPr>
          <w:spacing w:val="-4"/>
          <w:sz w:val="28"/>
          <w:szCs w:val="28"/>
        </w:rPr>
        <w:t>єдиного</w:t>
      </w:r>
      <w:proofErr w:type="spellEnd"/>
      <w:r w:rsidRPr="007D1ACE">
        <w:rPr>
          <w:spacing w:val="-4"/>
          <w:sz w:val="28"/>
          <w:szCs w:val="28"/>
        </w:rPr>
        <w:t xml:space="preserve"> </w:t>
      </w:r>
      <w:proofErr w:type="spellStart"/>
      <w:r w:rsidRPr="007D1ACE">
        <w:rPr>
          <w:spacing w:val="-4"/>
          <w:sz w:val="28"/>
          <w:szCs w:val="28"/>
        </w:rPr>
        <w:t>податку</w:t>
      </w:r>
      <w:proofErr w:type="spellEnd"/>
      <w:r w:rsidRPr="007D1ACE">
        <w:rPr>
          <w:spacing w:val="-4"/>
          <w:sz w:val="28"/>
          <w:szCs w:val="28"/>
        </w:rPr>
        <w:t>.</w:t>
      </w:r>
    </w:p>
    <w:p w:rsidR="00497EC9" w:rsidRDefault="00497EC9" w:rsidP="00497EC9">
      <w:pPr>
        <w:ind w:firstLine="567"/>
        <w:jc w:val="both"/>
        <w:rPr>
          <w:bCs/>
          <w:sz w:val="28"/>
          <w:szCs w:val="28"/>
        </w:rPr>
      </w:pPr>
      <w:r>
        <w:rPr>
          <w:bCs/>
          <w:sz w:val="28"/>
          <w:szCs w:val="28"/>
        </w:rPr>
        <w:t xml:space="preserve">Датою </w:t>
      </w:r>
      <w:proofErr w:type="spellStart"/>
      <w:r>
        <w:rPr>
          <w:bCs/>
          <w:sz w:val="28"/>
          <w:szCs w:val="28"/>
        </w:rPr>
        <w:t>отримання</w:t>
      </w:r>
      <w:proofErr w:type="spellEnd"/>
      <w:r>
        <w:rPr>
          <w:bCs/>
          <w:sz w:val="28"/>
          <w:szCs w:val="28"/>
        </w:rPr>
        <w:t xml:space="preserve"> доходу </w:t>
      </w:r>
      <w:proofErr w:type="spellStart"/>
      <w:r>
        <w:rPr>
          <w:bCs/>
          <w:sz w:val="28"/>
          <w:szCs w:val="28"/>
        </w:rPr>
        <w:t>платника</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податку</w:t>
      </w:r>
      <w:proofErr w:type="spellEnd"/>
      <w:r>
        <w:rPr>
          <w:bCs/>
          <w:sz w:val="28"/>
          <w:szCs w:val="28"/>
        </w:rPr>
        <w:t xml:space="preserve"> є дата </w:t>
      </w:r>
      <w:proofErr w:type="spellStart"/>
      <w:r>
        <w:rPr>
          <w:bCs/>
          <w:sz w:val="28"/>
          <w:szCs w:val="28"/>
        </w:rPr>
        <w:t>надходження</w:t>
      </w:r>
      <w:proofErr w:type="spellEnd"/>
      <w:r>
        <w:rPr>
          <w:bCs/>
          <w:sz w:val="28"/>
          <w:szCs w:val="28"/>
        </w:rPr>
        <w:t xml:space="preserve"> </w:t>
      </w:r>
      <w:proofErr w:type="spellStart"/>
      <w:r>
        <w:rPr>
          <w:bCs/>
          <w:sz w:val="28"/>
          <w:szCs w:val="28"/>
        </w:rPr>
        <w:t>коштів</w:t>
      </w:r>
      <w:proofErr w:type="spellEnd"/>
      <w:r>
        <w:rPr>
          <w:bCs/>
          <w:sz w:val="28"/>
          <w:szCs w:val="28"/>
        </w:rPr>
        <w:t xml:space="preserve"> </w:t>
      </w:r>
      <w:proofErr w:type="spellStart"/>
      <w:r>
        <w:rPr>
          <w:bCs/>
          <w:sz w:val="28"/>
          <w:szCs w:val="28"/>
        </w:rPr>
        <w:t>платнику</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податку</w:t>
      </w:r>
      <w:proofErr w:type="spellEnd"/>
      <w:r>
        <w:rPr>
          <w:bCs/>
          <w:sz w:val="28"/>
          <w:szCs w:val="28"/>
        </w:rPr>
        <w:t xml:space="preserve"> у </w:t>
      </w:r>
      <w:proofErr w:type="spellStart"/>
      <w:r>
        <w:rPr>
          <w:bCs/>
          <w:sz w:val="28"/>
          <w:szCs w:val="28"/>
        </w:rPr>
        <w:t>грошовій</w:t>
      </w:r>
      <w:proofErr w:type="spellEnd"/>
      <w:r>
        <w:rPr>
          <w:bCs/>
          <w:sz w:val="28"/>
          <w:szCs w:val="28"/>
        </w:rPr>
        <w:t xml:space="preserve"> (</w:t>
      </w:r>
      <w:proofErr w:type="spellStart"/>
      <w:r>
        <w:rPr>
          <w:bCs/>
          <w:sz w:val="28"/>
          <w:szCs w:val="28"/>
        </w:rPr>
        <w:t>готівковій</w:t>
      </w:r>
      <w:proofErr w:type="spellEnd"/>
      <w:r>
        <w:rPr>
          <w:bCs/>
          <w:sz w:val="28"/>
          <w:szCs w:val="28"/>
        </w:rPr>
        <w:t xml:space="preserve"> </w:t>
      </w:r>
      <w:proofErr w:type="spellStart"/>
      <w:r>
        <w:rPr>
          <w:bCs/>
          <w:sz w:val="28"/>
          <w:szCs w:val="28"/>
        </w:rPr>
        <w:t>або</w:t>
      </w:r>
      <w:proofErr w:type="spellEnd"/>
      <w:r>
        <w:rPr>
          <w:bCs/>
          <w:sz w:val="28"/>
          <w:szCs w:val="28"/>
        </w:rPr>
        <w:t xml:space="preserve"> </w:t>
      </w:r>
      <w:proofErr w:type="spellStart"/>
      <w:r>
        <w:rPr>
          <w:bCs/>
          <w:sz w:val="28"/>
          <w:szCs w:val="28"/>
        </w:rPr>
        <w:t>безготівковій</w:t>
      </w:r>
      <w:proofErr w:type="spellEnd"/>
      <w:r>
        <w:rPr>
          <w:bCs/>
          <w:sz w:val="28"/>
          <w:szCs w:val="28"/>
        </w:rPr>
        <w:t xml:space="preserve">) </w:t>
      </w:r>
      <w:proofErr w:type="spellStart"/>
      <w:r>
        <w:rPr>
          <w:bCs/>
          <w:sz w:val="28"/>
          <w:szCs w:val="28"/>
        </w:rPr>
        <w:t>формі</w:t>
      </w:r>
      <w:proofErr w:type="spellEnd"/>
      <w:r>
        <w:rPr>
          <w:bCs/>
          <w:sz w:val="28"/>
          <w:szCs w:val="28"/>
        </w:rPr>
        <w:t xml:space="preserve">, дата </w:t>
      </w:r>
      <w:proofErr w:type="spellStart"/>
      <w:r>
        <w:rPr>
          <w:bCs/>
          <w:sz w:val="28"/>
          <w:szCs w:val="28"/>
        </w:rPr>
        <w:t>підписання</w:t>
      </w:r>
      <w:proofErr w:type="spellEnd"/>
      <w:r>
        <w:rPr>
          <w:bCs/>
          <w:sz w:val="28"/>
          <w:szCs w:val="28"/>
        </w:rPr>
        <w:t xml:space="preserve"> </w:t>
      </w:r>
      <w:proofErr w:type="spellStart"/>
      <w:r>
        <w:rPr>
          <w:bCs/>
          <w:sz w:val="28"/>
          <w:szCs w:val="28"/>
        </w:rPr>
        <w:t>платником</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податку</w:t>
      </w:r>
      <w:proofErr w:type="spellEnd"/>
      <w:r>
        <w:rPr>
          <w:bCs/>
          <w:sz w:val="28"/>
          <w:szCs w:val="28"/>
        </w:rPr>
        <w:t xml:space="preserve"> акта </w:t>
      </w:r>
      <w:proofErr w:type="spellStart"/>
      <w:r>
        <w:rPr>
          <w:bCs/>
          <w:sz w:val="28"/>
          <w:szCs w:val="28"/>
        </w:rPr>
        <w:t>приймання-передачі</w:t>
      </w:r>
      <w:proofErr w:type="spellEnd"/>
      <w:r>
        <w:rPr>
          <w:bCs/>
          <w:sz w:val="28"/>
          <w:szCs w:val="28"/>
        </w:rPr>
        <w:t xml:space="preserve"> </w:t>
      </w:r>
      <w:proofErr w:type="spellStart"/>
      <w:r>
        <w:rPr>
          <w:bCs/>
          <w:sz w:val="28"/>
          <w:szCs w:val="28"/>
        </w:rPr>
        <w:t>безоплатно</w:t>
      </w:r>
      <w:proofErr w:type="spellEnd"/>
      <w:r>
        <w:rPr>
          <w:bCs/>
          <w:sz w:val="28"/>
          <w:szCs w:val="28"/>
        </w:rPr>
        <w:t xml:space="preserve"> </w:t>
      </w:r>
      <w:proofErr w:type="spellStart"/>
      <w:r>
        <w:rPr>
          <w:bCs/>
          <w:sz w:val="28"/>
          <w:szCs w:val="28"/>
        </w:rPr>
        <w:t>отриманих</w:t>
      </w:r>
      <w:proofErr w:type="spellEnd"/>
      <w:r>
        <w:rPr>
          <w:bCs/>
          <w:sz w:val="28"/>
          <w:szCs w:val="28"/>
        </w:rPr>
        <w:t xml:space="preserve"> </w:t>
      </w:r>
      <w:proofErr w:type="spellStart"/>
      <w:r>
        <w:rPr>
          <w:bCs/>
          <w:sz w:val="28"/>
          <w:szCs w:val="28"/>
        </w:rPr>
        <w:t>товарів</w:t>
      </w:r>
      <w:proofErr w:type="spellEnd"/>
      <w:r>
        <w:rPr>
          <w:bCs/>
          <w:sz w:val="28"/>
          <w:szCs w:val="28"/>
        </w:rPr>
        <w:t xml:space="preserve"> (</w:t>
      </w:r>
      <w:proofErr w:type="spellStart"/>
      <w:r>
        <w:rPr>
          <w:bCs/>
          <w:sz w:val="28"/>
          <w:szCs w:val="28"/>
        </w:rPr>
        <w:t>робіт</w:t>
      </w:r>
      <w:proofErr w:type="spellEnd"/>
      <w:r>
        <w:rPr>
          <w:bCs/>
          <w:sz w:val="28"/>
          <w:szCs w:val="28"/>
        </w:rPr>
        <w:t xml:space="preserve">, </w:t>
      </w:r>
      <w:proofErr w:type="spellStart"/>
      <w:r>
        <w:rPr>
          <w:bCs/>
          <w:sz w:val="28"/>
          <w:szCs w:val="28"/>
        </w:rPr>
        <w:t>послуг</w:t>
      </w:r>
      <w:proofErr w:type="spellEnd"/>
      <w:r>
        <w:rPr>
          <w:bCs/>
          <w:sz w:val="28"/>
          <w:szCs w:val="28"/>
        </w:rPr>
        <w:t>) (п</w:t>
      </w:r>
      <w:proofErr w:type="spellStart"/>
      <w:r w:rsidR="002035E1">
        <w:rPr>
          <w:bCs/>
          <w:sz w:val="28"/>
          <w:szCs w:val="28"/>
          <w:lang w:val="uk-UA"/>
        </w:rPr>
        <w:t>ункт</w:t>
      </w:r>
      <w:proofErr w:type="spellEnd"/>
      <w:r>
        <w:rPr>
          <w:bCs/>
          <w:sz w:val="28"/>
          <w:szCs w:val="28"/>
        </w:rPr>
        <w:t xml:space="preserve"> 292.6 </w:t>
      </w:r>
      <w:proofErr w:type="spellStart"/>
      <w:r>
        <w:rPr>
          <w:bCs/>
          <w:sz w:val="28"/>
          <w:szCs w:val="28"/>
        </w:rPr>
        <w:t>ст</w:t>
      </w:r>
      <w:r w:rsidR="002035E1">
        <w:rPr>
          <w:bCs/>
          <w:sz w:val="28"/>
          <w:szCs w:val="28"/>
          <w:lang w:val="uk-UA"/>
        </w:rPr>
        <w:t>атті</w:t>
      </w:r>
      <w:proofErr w:type="spellEnd"/>
      <w:r>
        <w:rPr>
          <w:bCs/>
          <w:sz w:val="28"/>
          <w:szCs w:val="28"/>
        </w:rPr>
        <w:t xml:space="preserve"> 292 </w:t>
      </w:r>
      <w:r w:rsidR="002035E1">
        <w:rPr>
          <w:bCs/>
          <w:sz w:val="28"/>
          <w:szCs w:val="28"/>
          <w:lang w:val="uk-UA"/>
        </w:rPr>
        <w:br/>
      </w:r>
      <w:r w:rsidR="002035E1" w:rsidRPr="00CC234C">
        <w:rPr>
          <w:sz w:val="28"/>
          <w:szCs w:val="28"/>
          <w:lang w:val="uk-UA"/>
        </w:rPr>
        <w:t>ПК України</w:t>
      </w:r>
      <w:r>
        <w:rPr>
          <w:bCs/>
          <w:sz w:val="28"/>
          <w:szCs w:val="28"/>
        </w:rPr>
        <w:t>).</w:t>
      </w:r>
    </w:p>
    <w:p w:rsidR="00497EC9" w:rsidRDefault="00497EC9" w:rsidP="00497EC9">
      <w:pPr>
        <w:ind w:firstLine="567"/>
        <w:jc w:val="both"/>
        <w:rPr>
          <w:bCs/>
          <w:sz w:val="28"/>
          <w:szCs w:val="28"/>
        </w:rPr>
      </w:pPr>
      <w:proofErr w:type="spellStart"/>
      <w:r>
        <w:rPr>
          <w:bCs/>
          <w:sz w:val="28"/>
          <w:szCs w:val="28"/>
        </w:rPr>
        <w:t>Дохід</w:t>
      </w:r>
      <w:proofErr w:type="spellEnd"/>
      <w:r>
        <w:rPr>
          <w:bCs/>
          <w:sz w:val="28"/>
          <w:szCs w:val="28"/>
        </w:rPr>
        <w:t xml:space="preserve"> </w:t>
      </w:r>
      <w:proofErr w:type="spellStart"/>
      <w:r>
        <w:rPr>
          <w:bCs/>
          <w:sz w:val="28"/>
          <w:szCs w:val="28"/>
        </w:rPr>
        <w:t>визначається</w:t>
      </w:r>
      <w:proofErr w:type="spellEnd"/>
      <w:r>
        <w:rPr>
          <w:bCs/>
          <w:sz w:val="28"/>
          <w:szCs w:val="28"/>
        </w:rPr>
        <w:t xml:space="preserve"> на </w:t>
      </w:r>
      <w:proofErr w:type="spellStart"/>
      <w:r>
        <w:rPr>
          <w:bCs/>
          <w:sz w:val="28"/>
          <w:szCs w:val="28"/>
        </w:rPr>
        <w:t>підставі</w:t>
      </w:r>
      <w:proofErr w:type="spellEnd"/>
      <w:r>
        <w:rPr>
          <w:bCs/>
          <w:sz w:val="28"/>
          <w:szCs w:val="28"/>
        </w:rPr>
        <w:t xml:space="preserve"> </w:t>
      </w:r>
      <w:proofErr w:type="spellStart"/>
      <w:r>
        <w:rPr>
          <w:bCs/>
          <w:sz w:val="28"/>
          <w:szCs w:val="28"/>
        </w:rPr>
        <w:t>даних</w:t>
      </w:r>
      <w:proofErr w:type="spellEnd"/>
      <w:r>
        <w:rPr>
          <w:bCs/>
          <w:sz w:val="28"/>
          <w:szCs w:val="28"/>
        </w:rPr>
        <w:t xml:space="preserve"> </w:t>
      </w:r>
      <w:proofErr w:type="spellStart"/>
      <w:r>
        <w:rPr>
          <w:bCs/>
          <w:sz w:val="28"/>
          <w:szCs w:val="28"/>
        </w:rPr>
        <w:t>обліку</w:t>
      </w:r>
      <w:proofErr w:type="spellEnd"/>
      <w:r>
        <w:rPr>
          <w:bCs/>
          <w:sz w:val="28"/>
          <w:szCs w:val="28"/>
        </w:rPr>
        <w:t xml:space="preserve">, </w:t>
      </w:r>
      <w:proofErr w:type="spellStart"/>
      <w:r>
        <w:rPr>
          <w:bCs/>
          <w:sz w:val="28"/>
          <w:szCs w:val="28"/>
        </w:rPr>
        <w:t>який</w:t>
      </w:r>
      <w:proofErr w:type="spellEnd"/>
      <w:r>
        <w:rPr>
          <w:bCs/>
          <w:sz w:val="28"/>
          <w:szCs w:val="28"/>
        </w:rPr>
        <w:t xml:space="preserve"> </w:t>
      </w:r>
      <w:proofErr w:type="spellStart"/>
      <w:r>
        <w:rPr>
          <w:bCs/>
          <w:sz w:val="28"/>
          <w:szCs w:val="28"/>
        </w:rPr>
        <w:t>ведеться</w:t>
      </w:r>
      <w:proofErr w:type="spellEnd"/>
      <w:r>
        <w:rPr>
          <w:bCs/>
          <w:sz w:val="28"/>
          <w:szCs w:val="28"/>
        </w:rPr>
        <w:t xml:space="preserve"> </w:t>
      </w:r>
      <w:proofErr w:type="spellStart"/>
      <w:r>
        <w:rPr>
          <w:bCs/>
          <w:sz w:val="28"/>
          <w:szCs w:val="28"/>
        </w:rPr>
        <w:t>відповідно</w:t>
      </w:r>
      <w:proofErr w:type="spellEnd"/>
      <w:r>
        <w:rPr>
          <w:bCs/>
          <w:sz w:val="28"/>
          <w:szCs w:val="28"/>
        </w:rPr>
        <w:t xml:space="preserve"> до </w:t>
      </w:r>
      <w:r>
        <w:rPr>
          <w:bCs/>
          <w:sz w:val="28"/>
          <w:szCs w:val="28"/>
        </w:rPr>
        <w:br/>
      </w:r>
      <w:proofErr w:type="spellStart"/>
      <w:r>
        <w:rPr>
          <w:bCs/>
          <w:sz w:val="28"/>
          <w:szCs w:val="28"/>
        </w:rPr>
        <w:t>ст</w:t>
      </w:r>
      <w:r w:rsidR="002035E1">
        <w:rPr>
          <w:bCs/>
          <w:sz w:val="28"/>
          <w:szCs w:val="28"/>
          <w:lang w:val="uk-UA"/>
        </w:rPr>
        <w:t>атті</w:t>
      </w:r>
      <w:proofErr w:type="spellEnd"/>
      <w:r>
        <w:rPr>
          <w:bCs/>
          <w:sz w:val="28"/>
          <w:szCs w:val="28"/>
        </w:rPr>
        <w:t xml:space="preserve"> 296 </w:t>
      </w:r>
      <w:r w:rsidR="002035E1" w:rsidRPr="00CC234C">
        <w:rPr>
          <w:sz w:val="28"/>
          <w:szCs w:val="28"/>
          <w:lang w:val="uk-UA"/>
        </w:rPr>
        <w:t>ПК України</w:t>
      </w:r>
      <w:r>
        <w:rPr>
          <w:bCs/>
          <w:sz w:val="28"/>
          <w:szCs w:val="28"/>
        </w:rPr>
        <w:t xml:space="preserve"> (п</w:t>
      </w:r>
      <w:proofErr w:type="spellStart"/>
      <w:r w:rsidR="002035E1">
        <w:rPr>
          <w:bCs/>
          <w:sz w:val="28"/>
          <w:szCs w:val="28"/>
          <w:lang w:val="uk-UA"/>
        </w:rPr>
        <w:t>ункт</w:t>
      </w:r>
      <w:proofErr w:type="spellEnd"/>
      <w:r>
        <w:rPr>
          <w:bCs/>
          <w:sz w:val="28"/>
          <w:szCs w:val="28"/>
        </w:rPr>
        <w:t xml:space="preserve"> 292.13 </w:t>
      </w:r>
      <w:proofErr w:type="spellStart"/>
      <w:r>
        <w:rPr>
          <w:bCs/>
          <w:sz w:val="28"/>
          <w:szCs w:val="28"/>
        </w:rPr>
        <w:t>ст</w:t>
      </w:r>
      <w:r w:rsidR="002035E1">
        <w:rPr>
          <w:bCs/>
          <w:sz w:val="28"/>
          <w:szCs w:val="28"/>
          <w:lang w:val="uk-UA"/>
        </w:rPr>
        <w:t>атті</w:t>
      </w:r>
      <w:proofErr w:type="spellEnd"/>
      <w:r>
        <w:rPr>
          <w:bCs/>
          <w:sz w:val="28"/>
          <w:szCs w:val="28"/>
        </w:rPr>
        <w:t xml:space="preserve"> 292 </w:t>
      </w:r>
      <w:r w:rsidR="002035E1" w:rsidRPr="00CC234C">
        <w:rPr>
          <w:sz w:val="28"/>
          <w:szCs w:val="28"/>
          <w:lang w:val="uk-UA"/>
        </w:rPr>
        <w:t>ПК України</w:t>
      </w:r>
      <w:r>
        <w:rPr>
          <w:bCs/>
          <w:sz w:val="28"/>
          <w:szCs w:val="28"/>
        </w:rPr>
        <w:t>).</w:t>
      </w:r>
    </w:p>
    <w:p w:rsidR="00497EC9" w:rsidRDefault="00497EC9" w:rsidP="00497EC9">
      <w:pPr>
        <w:ind w:firstLine="567"/>
        <w:jc w:val="both"/>
        <w:rPr>
          <w:bCs/>
          <w:sz w:val="28"/>
          <w:szCs w:val="28"/>
        </w:rPr>
      </w:pPr>
      <w:r>
        <w:rPr>
          <w:bCs/>
          <w:sz w:val="28"/>
          <w:szCs w:val="28"/>
        </w:rPr>
        <w:t xml:space="preserve">Пунктом 296.1 </w:t>
      </w:r>
      <w:proofErr w:type="spellStart"/>
      <w:r>
        <w:rPr>
          <w:bCs/>
          <w:sz w:val="28"/>
          <w:szCs w:val="28"/>
        </w:rPr>
        <w:t>ст</w:t>
      </w:r>
      <w:r w:rsidR="002035E1">
        <w:rPr>
          <w:bCs/>
          <w:sz w:val="28"/>
          <w:szCs w:val="28"/>
          <w:lang w:val="uk-UA"/>
        </w:rPr>
        <w:t>атті</w:t>
      </w:r>
      <w:proofErr w:type="spellEnd"/>
      <w:r>
        <w:rPr>
          <w:bCs/>
          <w:sz w:val="28"/>
          <w:szCs w:val="28"/>
        </w:rPr>
        <w:t xml:space="preserve"> 296 </w:t>
      </w:r>
      <w:r w:rsidR="002035E1" w:rsidRPr="00CC234C">
        <w:rPr>
          <w:sz w:val="28"/>
          <w:szCs w:val="28"/>
          <w:lang w:val="uk-UA"/>
        </w:rPr>
        <w:t>ПК України</w:t>
      </w:r>
      <w:r>
        <w:rPr>
          <w:bCs/>
          <w:sz w:val="28"/>
          <w:szCs w:val="28"/>
        </w:rPr>
        <w:t xml:space="preserve"> </w:t>
      </w:r>
      <w:proofErr w:type="spellStart"/>
      <w:r>
        <w:rPr>
          <w:bCs/>
          <w:sz w:val="28"/>
          <w:szCs w:val="28"/>
        </w:rPr>
        <w:t>визначено</w:t>
      </w:r>
      <w:proofErr w:type="spellEnd"/>
      <w:r>
        <w:rPr>
          <w:bCs/>
          <w:sz w:val="28"/>
          <w:szCs w:val="28"/>
        </w:rPr>
        <w:t xml:space="preserve">, </w:t>
      </w:r>
      <w:proofErr w:type="spellStart"/>
      <w:r>
        <w:rPr>
          <w:bCs/>
          <w:sz w:val="28"/>
          <w:szCs w:val="28"/>
        </w:rPr>
        <w:t>що</w:t>
      </w:r>
      <w:proofErr w:type="spellEnd"/>
      <w:r>
        <w:rPr>
          <w:bCs/>
          <w:sz w:val="28"/>
          <w:szCs w:val="28"/>
        </w:rPr>
        <w:t xml:space="preserve"> </w:t>
      </w:r>
      <w:proofErr w:type="spellStart"/>
      <w:r>
        <w:rPr>
          <w:bCs/>
          <w:sz w:val="28"/>
          <w:szCs w:val="28"/>
        </w:rPr>
        <w:t>фізичні</w:t>
      </w:r>
      <w:proofErr w:type="spellEnd"/>
      <w:r>
        <w:rPr>
          <w:bCs/>
          <w:sz w:val="28"/>
          <w:szCs w:val="28"/>
        </w:rPr>
        <w:t xml:space="preserve"> особи – </w:t>
      </w:r>
      <w:proofErr w:type="spellStart"/>
      <w:r>
        <w:rPr>
          <w:bCs/>
          <w:sz w:val="28"/>
          <w:szCs w:val="28"/>
        </w:rPr>
        <w:t>підприємці</w:t>
      </w:r>
      <w:proofErr w:type="spellEnd"/>
      <w:r>
        <w:rPr>
          <w:bCs/>
          <w:sz w:val="28"/>
          <w:szCs w:val="28"/>
        </w:rPr>
        <w:t xml:space="preserve"> – </w:t>
      </w:r>
      <w:proofErr w:type="spellStart"/>
      <w:r>
        <w:rPr>
          <w:bCs/>
          <w:sz w:val="28"/>
          <w:szCs w:val="28"/>
        </w:rPr>
        <w:t>платники</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податку</w:t>
      </w:r>
      <w:proofErr w:type="spellEnd"/>
      <w:r>
        <w:rPr>
          <w:bCs/>
          <w:sz w:val="28"/>
          <w:szCs w:val="28"/>
        </w:rPr>
        <w:t xml:space="preserve"> </w:t>
      </w:r>
      <w:proofErr w:type="spellStart"/>
      <w:r>
        <w:rPr>
          <w:bCs/>
          <w:sz w:val="28"/>
          <w:szCs w:val="28"/>
        </w:rPr>
        <w:t>першої</w:t>
      </w:r>
      <w:proofErr w:type="spellEnd"/>
      <w:r>
        <w:rPr>
          <w:bCs/>
          <w:sz w:val="28"/>
          <w:szCs w:val="28"/>
        </w:rPr>
        <w:t xml:space="preserve"> і </w:t>
      </w:r>
      <w:proofErr w:type="spellStart"/>
      <w:r>
        <w:rPr>
          <w:bCs/>
          <w:sz w:val="28"/>
          <w:szCs w:val="28"/>
        </w:rPr>
        <w:t>другої</w:t>
      </w:r>
      <w:proofErr w:type="spellEnd"/>
      <w:r>
        <w:rPr>
          <w:bCs/>
          <w:sz w:val="28"/>
          <w:szCs w:val="28"/>
        </w:rPr>
        <w:t xml:space="preserve"> </w:t>
      </w:r>
      <w:proofErr w:type="spellStart"/>
      <w:r>
        <w:rPr>
          <w:bCs/>
          <w:sz w:val="28"/>
          <w:szCs w:val="28"/>
        </w:rPr>
        <w:t>груп</w:t>
      </w:r>
      <w:proofErr w:type="spellEnd"/>
      <w:r>
        <w:rPr>
          <w:bCs/>
          <w:sz w:val="28"/>
          <w:szCs w:val="28"/>
        </w:rPr>
        <w:t xml:space="preserve"> та </w:t>
      </w:r>
      <w:proofErr w:type="spellStart"/>
      <w:r>
        <w:rPr>
          <w:bCs/>
          <w:sz w:val="28"/>
          <w:szCs w:val="28"/>
        </w:rPr>
        <w:t>платники</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податку</w:t>
      </w:r>
      <w:proofErr w:type="spellEnd"/>
      <w:r>
        <w:rPr>
          <w:bCs/>
          <w:sz w:val="28"/>
          <w:szCs w:val="28"/>
        </w:rPr>
        <w:t xml:space="preserve"> </w:t>
      </w:r>
      <w:proofErr w:type="spellStart"/>
      <w:r>
        <w:rPr>
          <w:bCs/>
          <w:sz w:val="28"/>
          <w:szCs w:val="28"/>
        </w:rPr>
        <w:t>третьої</w:t>
      </w:r>
      <w:proofErr w:type="spellEnd"/>
      <w:r>
        <w:rPr>
          <w:bCs/>
          <w:sz w:val="28"/>
          <w:szCs w:val="28"/>
        </w:rPr>
        <w:t xml:space="preserve"> </w:t>
      </w:r>
      <w:proofErr w:type="spellStart"/>
      <w:r>
        <w:rPr>
          <w:bCs/>
          <w:sz w:val="28"/>
          <w:szCs w:val="28"/>
        </w:rPr>
        <w:t>групи</w:t>
      </w:r>
      <w:proofErr w:type="spellEnd"/>
      <w:r>
        <w:rPr>
          <w:bCs/>
          <w:sz w:val="28"/>
          <w:szCs w:val="28"/>
        </w:rPr>
        <w:t xml:space="preserve">, </w:t>
      </w:r>
      <w:proofErr w:type="spellStart"/>
      <w:r>
        <w:rPr>
          <w:bCs/>
          <w:sz w:val="28"/>
          <w:szCs w:val="28"/>
        </w:rPr>
        <w:t>які</w:t>
      </w:r>
      <w:proofErr w:type="spellEnd"/>
      <w:r>
        <w:rPr>
          <w:bCs/>
          <w:sz w:val="28"/>
          <w:szCs w:val="28"/>
        </w:rPr>
        <w:t xml:space="preserve"> не є </w:t>
      </w:r>
      <w:proofErr w:type="spellStart"/>
      <w:r>
        <w:rPr>
          <w:bCs/>
          <w:sz w:val="28"/>
          <w:szCs w:val="28"/>
        </w:rPr>
        <w:t>платниками</w:t>
      </w:r>
      <w:proofErr w:type="spellEnd"/>
      <w:r>
        <w:rPr>
          <w:bCs/>
          <w:sz w:val="28"/>
          <w:szCs w:val="28"/>
        </w:rPr>
        <w:t xml:space="preserve"> </w:t>
      </w:r>
      <w:proofErr w:type="spellStart"/>
      <w:r>
        <w:rPr>
          <w:bCs/>
          <w:sz w:val="28"/>
          <w:szCs w:val="28"/>
        </w:rPr>
        <w:t>податку</w:t>
      </w:r>
      <w:proofErr w:type="spellEnd"/>
      <w:r>
        <w:rPr>
          <w:bCs/>
          <w:sz w:val="28"/>
          <w:szCs w:val="28"/>
        </w:rPr>
        <w:t xml:space="preserve"> на </w:t>
      </w:r>
      <w:proofErr w:type="spellStart"/>
      <w:r>
        <w:rPr>
          <w:bCs/>
          <w:sz w:val="28"/>
          <w:szCs w:val="28"/>
        </w:rPr>
        <w:t>додану</w:t>
      </w:r>
      <w:proofErr w:type="spellEnd"/>
      <w:r>
        <w:rPr>
          <w:bCs/>
          <w:sz w:val="28"/>
          <w:szCs w:val="28"/>
        </w:rPr>
        <w:t xml:space="preserve"> </w:t>
      </w:r>
      <w:proofErr w:type="spellStart"/>
      <w:r>
        <w:rPr>
          <w:bCs/>
          <w:sz w:val="28"/>
          <w:szCs w:val="28"/>
        </w:rPr>
        <w:t>вартість</w:t>
      </w:r>
      <w:proofErr w:type="spellEnd"/>
      <w:r>
        <w:rPr>
          <w:bCs/>
          <w:sz w:val="28"/>
          <w:szCs w:val="28"/>
        </w:rPr>
        <w:t xml:space="preserve">, </w:t>
      </w:r>
      <w:proofErr w:type="spellStart"/>
      <w:r>
        <w:rPr>
          <w:bCs/>
          <w:sz w:val="28"/>
          <w:szCs w:val="28"/>
        </w:rPr>
        <w:t>ведуть</w:t>
      </w:r>
      <w:proofErr w:type="spellEnd"/>
      <w:r>
        <w:rPr>
          <w:bCs/>
          <w:sz w:val="28"/>
          <w:szCs w:val="28"/>
        </w:rPr>
        <w:t xml:space="preserve"> </w:t>
      </w:r>
      <w:proofErr w:type="spellStart"/>
      <w:r>
        <w:rPr>
          <w:bCs/>
          <w:sz w:val="28"/>
          <w:szCs w:val="28"/>
        </w:rPr>
        <w:t>облік</w:t>
      </w:r>
      <w:proofErr w:type="spellEnd"/>
      <w:r>
        <w:rPr>
          <w:bCs/>
          <w:sz w:val="28"/>
          <w:szCs w:val="28"/>
        </w:rPr>
        <w:t xml:space="preserve"> у </w:t>
      </w:r>
      <w:proofErr w:type="spellStart"/>
      <w:r>
        <w:rPr>
          <w:bCs/>
          <w:sz w:val="28"/>
          <w:szCs w:val="28"/>
        </w:rPr>
        <w:t>довільній</w:t>
      </w:r>
      <w:proofErr w:type="spellEnd"/>
      <w:r>
        <w:rPr>
          <w:bCs/>
          <w:sz w:val="28"/>
          <w:szCs w:val="28"/>
        </w:rPr>
        <w:t xml:space="preserve"> </w:t>
      </w:r>
      <w:proofErr w:type="spellStart"/>
      <w:r>
        <w:rPr>
          <w:bCs/>
          <w:sz w:val="28"/>
          <w:szCs w:val="28"/>
        </w:rPr>
        <w:t>формі</w:t>
      </w:r>
      <w:proofErr w:type="spellEnd"/>
      <w:r>
        <w:rPr>
          <w:bCs/>
          <w:sz w:val="28"/>
          <w:szCs w:val="28"/>
        </w:rPr>
        <w:t xml:space="preserve"> шляхом </w:t>
      </w:r>
      <w:proofErr w:type="spellStart"/>
      <w:r>
        <w:rPr>
          <w:bCs/>
          <w:sz w:val="28"/>
          <w:szCs w:val="28"/>
        </w:rPr>
        <w:t>помісячного</w:t>
      </w:r>
      <w:proofErr w:type="spellEnd"/>
      <w:r>
        <w:rPr>
          <w:bCs/>
          <w:sz w:val="28"/>
          <w:szCs w:val="28"/>
        </w:rPr>
        <w:t xml:space="preserve"> </w:t>
      </w:r>
      <w:proofErr w:type="spellStart"/>
      <w:r>
        <w:rPr>
          <w:bCs/>
          <w:sz w:val="28"/>
          <w:szCs w:val="28"/>
        </w:rPr>
        <w:t>відображення</w:t>
      </w:r>
      <w:proofErr w:type="spellEnd"/>
      <w:r>
        <w:rPr>
          <w:bCs/>
          <w:sz w:val="28"/>
          <w:szCs w:val="28"/>
        </w:rPr>
        <w:t xml:space="preserve"> </w:t>
      </w:r>
      <w:proofErr w:type="spellStart"/>
      <w:r>
        <w:rPr>
          <w:bCs/>
          <w:sz w:val="28"/>
          <w:szCs w:val="28"/>
        </w:rPr>
        <w:t>отриманих</w:t>
      </w:r>
      <w:proofErr w:type="spellEnd"/>
      <w:r>
        <w:rPr>
          <w:bCs/>
          <w:sz w:val="28"/>
          <w:szCs w:val="28"/>
        </w:rPr>
        <w:t xml:space="preserve"> </w:t>
      </w:r>
      <w:proofErr w:type="spellStart"/>
      <w:r>
        <w:rPr>
          <w:bCs/>
          <w:sz w:val="28"/>
          <w:szCs w:val="28"/>
        </w:rPr>
        <w:t>доходів</w:t>
      </w:r>
      <w:proofErr w:type="spellEnd"/>
      <w:r>
        <w:rPr>
          <w:bCs/>
          <w:sz w:val="28"/>
          <w:szCs w:val="28"/>
        </w:rPr>
        <w:t>.</w:t>
      </w:r>
    </w:p>
    <w:p w:rsidR="00497EC9" w:rsidRDefault="00497EC9" w:rsidP="00497EC9">
      <w:pPr>
        <w:ind w:firstLine="567"/>
        <w:jc w:val="both"/>
        <w:rPr>
          <w:bCs/>
          <w:sz w:val="28"/>
          <w:szCs w:val="28"/>
        </w:rPr>
      </w:pPr>
      <w:proofErr w:type="spellStart"/>
      <w:r>
        <w:rPr>
          <w:bCs/>
          <w:sz w:val="28"/>
          <w:szCs w:val="28"/>
        </w:rPr>
        <w:t>Облік</w:t>
      </w:r>
      <w:proofErr w:type="spellEnd"/>
      <w:r>
        <w:rPr>
          <w:bCs/>
          <w:sz w:val="28"/>
          <w:szCs w:val="28"/>
        </w:rPr>
        <w:t xml:space="preserve"> </w:t>
      </w:r>
      <w:proofErr w:type="spellStart"/>
      <w:r>
        <w:rPr>
          <w:bCs/>
          <w:sz w:val="28"/>
          <w:szCs w:val="28"/>
        </w:rPr>
        <w:t>доходів</w:t>
      </w:r>
      <w:proofErr w:type="spellEnd"/>
      <w:r>
        <w:rPr>
          <w:bCs/>
          <w:sz w:val="28"/>
          <w:szCs w:val="28"/>
        </w:rPr>
        <w:t xml:space="preserve"> та </w:t>
      </w:r>
      <w:proofErr w:type="spellStart"/>
      <w:r>
        <w:rPr>
          <w:bCs/>
          <w:sz w:val="28"/>
          <w:szCs w:val="28"/>
        </w:rPr>
        <w:t>витрат</w:t>
      </w:r>
      <w:proofErr w:type="spellEnd"/>
      <w:r>
        <w:rPr>
          <w:bCs/>
          <w:sz w:val="28"/>
          <w:szCs w:val="28"/>
        </w:rPr>
        <w:t xml:space="preserve"> </w:t>
      </w:r>
      <w:proofErr w:type="spellStart"/>
      <w:r>
        <w:rPr>
          <w:bCs/>
          <w:sz w:val="28"/>
          <w:szCs w:val="28"/>
        </w:rPr>
        <w:t>може</w:t>
      </w:r>
      <w:proofErr w:type="spellEnd"/>
      <w:r>
        <w:rPr>
          <w:bCs/>
          <w:sz w:val="28"/>
          <w:szCs w:val="28"/>
        </w:rPr>
        <w:t xml:space="preserve"> </w:t>
      </w:r>
      <w:proofErr w:type="spellStart"/>
      <w:r>
        <w:rPr>
          <w:bCs/>
          <w:sz w:val="28"/>
          <w:szCs w:val="28"/>
        </w:rPr>
        <w:t>вестися</w:t>
      </w:r>
      <w:proofErr w:type="spellEnd"/>
      <w:r>
        <w:rPr>
          <w:bCs/>
          <w:sz w:val="28"/>
          <w:szCs w:val="28"/>
        </w:rPr>
        <w:t xml:space="preserve"> в </w:t>
      </w:r>
      <w:proofErr w:type="spellStart"/>
      <w:r>
        <w:rPr>
          <w:bCs/>
          <w:sz w:val="28"/>
          <w:szCs w:val="28"/>
        </w:rPr>
        <w:t>паперовому</w:t>
      </w:r>
      <w:proofErr w:type="spellEnd"/>
      <w:r>
        <w:rPr>
          <w:bCs/>
          <w:sz w:val="28"/>
          <w:szCs w:val="28"/>
        </w:rPr>
        <w:t xml:space="preserve"> та/</w:t>
      </w:r>
      <w:proofErr w:type="spellStart"/>
      <w:r>
        <w:rPr>
          <w:bCs/>
          <w:sz w:val="28"/>
          <w:szCs w:val="28"/>
        </w:rPr>
        <w:t>або</w:t>
      </w:r>
      <w:proofErr w:type="spellEnd"/>
      <w:r>
        <w:rPr>
          <w:bCs/>
          <w:sz w:val="28"/>
          <w:szCs w:val="28"/>
        </w:rPr>
        <w:t xml:space="preserve"> </w:t>
      </w:r>
      <w:proofErr w:type="spellStart"/>
      <w:r>
        <w:rPr>
          <w:bCs/>
          <w:sz w:val="28"/>
          <w:szCs w:val="28"/>
        </w:rPr>
        <w:t>електронному</w:t>
      </w:r>
      <w:proofErr w:type="spellEnd"/>
      <w:r>
        <w:rPr>
          <w:bCs/>
          <w:sz w:val="28"/>
          <w:szCs w:val="28"/>
        </w:rPr>
        <w:t xml:space="preserve"> </w:t>
      </w:r>
      <w:proofErr w:type="spellStart"/>
      <w:r>
        <w:rPr>
          <w:bCs/>
          <w:sz w:val="28"/>
          <w:szCs w:val="28"/>
        </w:rPr>
        <w:t>вигляді</w:t>
      </w:r>
      <w:proofErr w:type="spellEnd"/>
      <w:r>
        <w:rPr>
          <w:bCs/>
          <w:sz w:val="28"/>
          <w:szCs w:val="28"/>
        </w:rPr>
        <w:t xml:space="preserve">, у тому </w:t>
      </w:r>
      <w:proofErr w:type="spellStart"/>
      <w:r>
        <w:rPr>
          <w:bCs/>
          <w:sz w:val="28"/>
          <w:szCs w:val="28"/>
        </w:rPr>
        <w:t>числі</w:t>
      </w:r>
      <w:proofErr w:type="spellEnd"/>
      <w:r>
        <w:rPr>
          <w:bCs/>
          <w:sz w:val="28"/>
          <w:szCs w:val="28"/>
        </w:rPr>
        <w:t xml:space="preserve"> через </w:t>
      </w:r>
      <w:proofErr w:type="spellStart"/>
      <w:r>
        <w:rPr>
          <w:bCs/>
          <w:sz w:val="28"/>
          <w:szCs w:val="28"/>
        </w:rPr>
        <w:t>електронний</w:t>
      </w:r>
      <w:proofErr w:type="spellEnd"/>
      <w:r>
        <w:rPr>
          <w:bCs/>
          <w:sz w:val="28"/>
          <w:szCs w:val="28"/>
        </w:rPr>
        <w:t xml:space="preserve"> </w:t>
      </w:r>
      <w:proofErr w:type="spellStart"/>
      <w:r>
        <w:rPr>
          <w:bCs/>
          <w:sz w:val="28"/>
          <w:szCs w:val="28"/>
        </w:rPr>
        <w:t>кабінет</w:t>
      </w:r>
      <w:proofErr w:type="spellEnd"/>
      <w:r>
        <w:rPr>
          <w:bCs/>
          <w:sz w:val="28"/>
          <w:szCs w:val="28"/>
        </w:rPr>
        <w:t>.</w:t>
      </w:r>
    </w:p>
    <w:p w:rsidR="00497EC9" w:rsidRDefault="00497EC9" w:rsidP="00497EC9">
      <w:pPr>
        <w:ind w:firstLine="567"/>
        <w:jc w:val="both"/>
        <w:rPr>
          <w:bCs/>
          <w:sz w:val="28"/>
          <w:szCs w:val="28"/>
        </w:rPr>
      </w:pPr>
      <w:r>
        <w:rPr>
          <w:bCs/>
          <w:sz w:val="28"/>
          <w:szCs w:val="28"/>
        </w:rPr>
        <w:lastRenderedPageBreak/>
        <w:t xml:space="preserve">Наказом </w:t>
      </w:r>
      <w:proofErr w:type="spellStart"/>
      <w:r>
        <w:rPr>
          <w:bCs/>
          <w:sz w:val="28"/>
          <w:szCs w:val="28"/>
        </w:rPr>
        <w:t>Міністерства</w:t>
      </w:r>
      <w:proofErr w:type="spellEnd"/>
      <w:r>
        <w:rPr>
          <w:bCs/>
          <w:sz w:val="28"/>
          <w:szCs w:val="28"/>
        </w:rPr>
        <w:t xml:space="preserve"> </w:t>
      </w:r>
      <w:proofErr w:type="spellStart"/>
      <w:r>
        <w:rPr>
          <w:bCs/>
          <w:sz w:val="28"/>
          <w:szCs w:val="28"/>
        </w:rPr>
        <w:t>фінансів</w:t>
      </w:r>
      <w:proofErr w:type="spellEnd"/>
      <w:r>
        <w:rPr>
          <w:bCs/>
          <w:sz w:val="28"/>
          <w:szCs w:val="28"/>
        </w:rPr>
        <w:t xml:space="preserve"> </w:t>
      </w:r>
      <w:proofErr w:type="spellStart"/>
      <w:r>
        <w:rPr>
          <w:bCs/>
          <w:sz w:val="28"/>
          <w:szCs w:val="28"/>
        </w:rPr>
        <w:t>України</w:t>
      </w:r>
      <w:proofErr w:type="spellEnd"/>
      <w:r>
        <w:rPr>
          <w:bCs/>
          <w:sz w:val="28"/>
          <w:szCs w:val="28"/>
        </w:rPr>
        <w:t xml:space="preserve"> </w:t>
      </w:r>
      <w:proofErr w:type="spellStart"/>
      <w:r>
        <w:rPr>
          <w:bCs/>
          <w:sz w:val="28"/>
          <w:szCs w:val="28"/>
        </w:rPr>
        <w:t>від</w:t>
      </w:r>
      <w:proofErr w:type="spellEnd"/>
      <w:r>
        <w:rPr>
          <w:bCs/>
          <w:sz w:val="28"/>
          <w:szCs w:val="28"/>
        </w:rPr>
        <w:t xml:space="preserve"> 26.11.2020 № 728 «Про </w:t>
      </w:r>
      <w:proofErr w:type="spellStart"/>
      <w:r>
        <w:rPr>
          <w:bCs/>
          <w:sz w:val="28"/>
          <w:szCs w:val="28"/>
        </w:rPr>
        <w:t>визнання</w:t>
      </w:r>
      <w:proofErr w:type="spellEnd"/>
      <w:r>
        <w:rPr>
          <w:bCs/>
          <w:sz w:val="28"/>
          <w:szCs w:val="28"/>
        </w:rPr>
        <w:t xml:space="preserve"> таким, </w:t>
      </w:r>
      <w:proofErr w:type="spellStart"/>
      <w:r>
        <w:rPr>
          <w:bCs/>
          <w:sz w:val="28"/>
          <w:szCs w:val="28"/>
        </w:rPr>
        <w:t>що</w:t>
      </w:r>
      <w:proofErr w:type="spellEnd"/>
      <w:r>
        <w:rPr>
          <w:bCs/>
          <w:sz w:val="28"/>
          <w:szCs w:val="28"/>
        </w:rPr>
        <w:t xml:space="preserve"> </w:t>
      </w:r>
      <w:proofErr w:type="spellStart"/>
      <w:r>
        <w:rPr>
          <w:bCs/>
          <w:sz w:val="28"/>
          <w:szCs w:val="28"/>
        </w:rPr>
        <w:t>втратив</w:t>
      </w:r>
      <w:proofErr w:type="spellEnd"/>
      <w:r>
        <w:rPr>
          <w:bCs/>
          <w:sz w:val="28"/>
          <w:szCs w:val="28"/>
        </w:rPr>
        <w:t xml:space="preserve"> </w:t>
      </w:r>
      <w:proofErr w:type="spellStart"/>
      <w:r>
        <w:rPr>
          <w:bCs/>
          <w:sz w:val="28"/>
          <w:szCs w:val="28"/>
        </w:rPr>
        <w:t>чинність</w:t>
      </w:r>
      <w:proofErr w:type="spellEnd"/>
      <w:r>
        <w:rPr>
          <w:bCs/>
          <w:sz w:val="28"/>
          <w:szCs w:val="28"/>
        </w:rPr>
        <w:t xml:space="preserve">, наказу </w:t>
      </w:r>
      <w:proofErr w:type="spellStart"/>
      <w:r>
        <w:rPr>
          <w:bCs/>
          <w:sz w:val="28"/>
          <w:szCs w:val="28"/>
        </w:rPr>
        <w:t>Міністерства</w:t>
      </w:r>
      <w:proofErr w:type="spellEnd"/>
      <w:r>
        <w:rPr>
          <w:bCs/>
          <w:sz w:val="28"/>
          <w:szCs w:val="28"/>
        </w:rPr>
        <w:t xml:space="preserve"> </w:t>
      </w:r>
      <w:proofErr w:type="spellStart"/>
      <w:r>
        <w:rPr>
          <w:bCs/>
          <w:sz w:val="28"/>
          <w:szCs w:val="28"/>
        </w:rPr>
        <w:t>фінансів</w:t>
      </w:r>
      <w:proofErr w:type="spellEnd"/>
      <w:r>
        <w:rPr>
          <w:bCs/>
          <w:sz w:val="28"/>
          <w:szCs w:val="28"/>
        </w:rPr>
        <w:t xml:space="preserve"> </w:t>
      </w:r>
      <w:proofErr w:type="spellStart"/>
      <w:r>
        <w:rPr>
          <w:bCs/>
          <w:sz w:val="28"/>
          <w:szCs w:val="28"/>
        </w:rPr>
        <w:t>України</w:t>
      </w:r>
      <w:proofErr w:type="spellEnd"/>
      <w:r>
        <w:rPr>
          <w:bCs/>
          <w:sz w:val="28"/>
          <w:szCs w:val="28"/>
        </w:rPr>
        <w:t xml:space="preserve"> </w:t>
      </w:r>
      <w:proofErr w:type="spellStart"/>
      <w:r>
        <w:rPr>
          <w:bCs/>
          <w:sz w:val="28"/>
          <w:szCs w:val="28"/>
        </w:rPr>
        <w:t>від</w:t>
      </w:r>
      <w:proofErr w:type="spellEnd"/>
      <w:r>
        <w:rPr>
          <w:bCs/>
          <w:sz w:val="28"/>
          <w:szCs w:val="28"/>
        </w:rPr>
        <w:t xml:space="preserve"> 19 </w:t>
      </w:r>
      <w:proofErr w:type="spellStart"/>
      <w:r>
        <w:rPr>
          <w:bCs/>
          <w:sz w:val="28"/>
          <w:szCs w:val="28"/>
        </w:rPr>
        <w:t>червня</w:t>
      </w:r>
      <w:proofErr w:type="spellEnd"/>
      <w:r>
        <w:rPr>
          <w:bCs/>
          <w:sz w:val="28"/>
          <w:szCs w:val="28"/>
        </w:rPr>
        <w:t xml:space="preserve"> 2015 року № 579» з 01 </w:t>
      </w:r>
      <w:proofErr w:type="spellStart"/>
      <w:r>
        <w:rPr>
          <w:bCs/>
          <w:sz w:val="28"/>
          <w:szCs w:val="28"/>
        </w:rPr>
        <w:t>січня</w:t>
      </w:r>
      <w:proofErr w:type="spellEnd"/>
      <w:r>
        <w:rPr>
          <w:bCs/>
          <w:sz w:val="28"/>
          <w:szCs w:val="28"/>
        </w:rPr>
        <w:t xml:space="preserve"> 2021 року </w:t>
      </w:r>
      <w:proofErr w:type="spellStart"/>
      <w:r>
        <w:rPr>
          <w:bCs/>
          <w:sz w:val="28"/>
          <w:szCs w:val="28"/>
        </w:rPr>
        <w:t>втратила</w:t>
      </w:r>
      <w:proofErr w:type="spellEnd"/>
      <w:r>
        <w:rPr>
          <w:bCs/>
          <w:sz w:val="28"/>
          <w:szCs w:val="28"/>
        </w:rPr>
        <w:t xml:space="preserve"> </w:t>
      </w:r>
      <w:proofErr w:type="spellStart"/>
      <w:r>
        <w:rPr>
          <w:bCs/>
          <w:sz w:val="28"/>
          <w:szCs w:val="28"/>
        </w:rPr>
        <w:t>чинність</w:t>
      </w:r>
      <w:proofErr w:type="spellEnd"/>
      <w:r>
        <w:rPr>
          <w:bCs/>
          <w:sz w:val="28"/>
          <w:szCs w:val="28"/>
        </w:rPr>
        <w:t xml:space="preserve">, </w:t>
      </w:r>
      <w:proofErr w:type="spellStart"/>
      <w:r>
        <w:rPr>
          <w:bCs/>
          <w:sz w:val="28"/>
          <w:szCs w:val="28"/>
        </w:rPr>
        <w:t>зокрема</w:t>
      </w:r>
      <w:proofErr w:type="spellEnd"/>
      <w:r>
        <w:rPr>
          <w:bCs/>
          <w:sz w:val="28"/>
          <w:szCs w:val="28"/>
        </w:rPr>
        <w:t xml:space="preserve">, форма Книги </w:t>
      </w:r>
      <w:proofErr w:type="spellStart"/>
      <w:r>
        <w:rPr>
          <w:bCs/>
          <w:sz w:val="28"/>
          <w:szCs w:val="28"/>
        </w:rPr>
        <w:t>обліку</w:t>
      </w:r>
      <w:proofErr w:type="spellEnd"/>
      <w:r>
        <w:rPr>
          <w:bCs/>
          <w:sz w:val="28"/>
          <w:szCs w:val="28"/>
        </w:rPr>
        <w:t xml:space="preserve"> </w:t>
      </w:r>
      <w:proofErr w:type="spellStart"/>
      <w:r>
        <w:rPr>
          <w:bCs/>
          <w:sz w:val="28"/>
          <w:szCs w:val="28"/>
        </w:rPr>
        <w:t>доходів</w:t>
      </w:r>
      <w:proofErr w:type="spellEnd"/>
      <w:r>
        <w:rPr>
          <w:bCs/>
          <w:sz w:val="28"/>
          <w:szCs w:val="28"/>
        </w:rPr>
        <w:t xml:space="preserve"> та порядок </w:t>
      </w:r>
      <w:proofErr w:type="spellStart"/>
      <w:r>
        <w:rPr>
          <w:bCs/>
          <w:sz w:val="28"/>
          <w:szCs w:val="28"/>
        </w:rPr>
        <w:t>її</w:t>
      </w:r>
      <w:proofErr w:type="spellEnd"/>
      <w:r>
        <w:rPr>
          <w:bCs/>
          <w:sz w:val="28"/>
          <w:szCs w:val="28"/>
        </w:rPr>
        <w:t xml:space="preserve"> </w:t>
      </w:r>
      <w:proofErr w:type="spellStart"/>
      <w:r>
        <w:rPr>
          <w:bCs/>
          <w:sz w:val="28"/>
          <w:szCs w:val="28"/>
        </w:rPr>
        <w:t>ведення</w:t>
      </w:r>
      <w:proofErr w:type="spellEnd"/>
      <w:r>
        <w:rPr>
          <w:bCs/>
          <w:sz w:val="28"/>
          <w:szCs w:val="28"/>
        </w:rPr>
        <w:t xml:space="preserve">, </w:t>
      </w:r>
      <w:proofErr w:type="spellStart"/>
      <w:r>
        <w:rPr>
          <w:bCs/>
          <w:sz w:val="28"/>
          <w:szCs w:val="28"/>
        </w:rPr>
        <w:t>затверджені</w:t>
      </w:r>
      <w:proofErr w:type="spellEnd"/>
      <w:r>
        <w:rPr>
          <w:bCs/>
          <w:sz w:val="28"/>
          <w:szCs w:val="28"/>
        </w:rPr>
        <w:t xml:space="preserve"> наказом </w:t>
      </w:r>
      <w:proofErr w:type="spellStart"/>
      <w:r>
        <w:rPr>
          <w:bCs/>
          <w:sz w:val="28"/>
          <w:szCs w:val="28"/>
        </w:rPr>
        <w:t>Міністерства</w:t>
      </w:r>
      <w:proofErr w:type="spellEnd"/>
      <w:r>
        <w:rPr>
          <w:bCs/>
          <w:sz w:val="28"/>
          <w:szCs w:val="28"/>
        </w:rPr>
        <w:t xml:space="preserve"> </w:t>
      </w:r>
      <w:proofErr w:type="spellStart"/>
      <w:r>
        <w:rPr>
          <w:bCs/>
          <w:sz w:val="28"/>
          <w:szCs w:val="28"/>
        </w:rPr>
        <w:t>фінансів</w:t>
      </w:r>
      <w:proofErr w:type="spellEnd"/>
      <w:r>
        <w:rPr>
          <w:bCs/>
          <w:sz w:val="28"/>
          <w:szCs w:val="28"/>
        </w:rPr>
        <w:t xml:space="preserve"> </w:t>
      </w:r>
      <w:proofErr w:type="spellStart"/>
      <w:r>
        <w:rPr>
          <w:bCs/>
          <w:sz w:val="28"/>
          <w:szCs w:val="28"/>
        </w:rPr>
        <w:t>України</w:t>
      </w:r>
      <w:proofErr w:type="spellEnd"/>
      <w:r>
        <w:rPr>
          <w:bCs/>
          <w:sz w:val="28"/>
          <w:szCs w:val="28"/>
        </w:rPr>
        <w:t xml:space="preserve"> </w:t>
      </w:r>
      <w:proofErr w:type="spellStart"/>
      <w:r>
        <w:rPr>
          <w:bCs/>
          <w:sz w:val="28"/>
          <w:szCs w:val="28"/>
        </w:rPr>
        <w:t>від</w:t>
      </w:r>
      <w:proofErr w:type="spellEnd"/>
      <w:r>
        <w:rPr>
          <w:bCs/>
          <w:sz w:val="28"/>
          <w:szCs w:val="28"/>
        </w:rPr>
        <w:t xml:space="preserve"> 19.06.2015 № 579, та </w:t>
      </w:r>
      <w:proofErr w:type="spellStart"/>
      <w:r>
        <w:rPr>
          <w:bCs/>
          <w:sz w:val="28"/>
          <w:szCs w:val="28"/>
        </w:rPr>
        <w:t>скасовано</w:t>
      </w:r>
      <w:proofErr w:type="spellEnd"/>
      <w:r>
        <w:rPr>
          <w:bCs/>
          <w:sz w:val="28"/>
          <w:szCs w:val="28"/>
        </w:rPr>
        <w:t xml:space="preserve"> </w:t>
      </w:r>
      <w:proofErr w:type="spellStart"/>
      <w:r>
        <w:rPr>
          <w:bCs/>
          <w:sz w:val="28"/>
          <w:szCs w:val="28"/>
        </w:rPr>
        <w:t>реєстрацію</w:t>
      </w:r>
      <w:proofErr w:type="spellEnd"/>
      <w:r>
        <w:rPr>
          <w:bCs/>
          <w:sz w:val="28"/>
          <w:szCs w:val="28"/>
        </w:rPr>
        <w:t xml:space="preserve"> Книги </w:t>
      </w:r>
      <w:proofErr w:type="spellStart"/>
      <w:r>
        <w:rPr>
          <w:bCs/>
          <w:sz w:val="28"/>
          <w:szCs w:val="28"/>
        </w:rPr>
        <w:t>обліку</w:t>
      </w:r>
      <w:proofErr w:type="spellEnd"/>
      <w:r>
        <w:rPr>
          <w:bCs/>
          <w:sz w:val="28"/>
          <w:szCs w:val="28"/>
        </w:rPr>
        <w:t xml:space="preserve"> </w:t>
      </w:r>
      <w:proofErr w:type="spellStart"/>
      <w:r>
        <w:rPr>
          <w:bCs/>
          <w:sz w:val="28"/>
          <w:szCs w:val="28"/>
        </w:rPr>
        <w:t>доходів</w:t>
      </w:r>
      <w:proofErr w:type="spellEnd"/>
      <w:r>
        <w:rPr>
          <w:bCs/>
          <w:sz w:val="28"/>
          <w:szCs w:val="28"/>
        </w:rPr>
        <w:t xml:space="preserve"> у </w:t>
      </w:r>
      <w:proofErr w:type="spellStart"/>
      <w:r>
        <w:rPr>
          <w:bCs/>
          <w:sz w:val="28"/>
          <w:szCs w:val="28"/>
        </w:rPr>
        <w:t>податкових</w:t>
      </w:r>
      <w:proofErr w:type="spellEnd"/>
      <w:r>
        <w:rPr>
          <w:bCs/>
          <w:sz w:val="28"/>
          <w:szCs w:val="28"/>
        </w:rPr>
        <w:t xml:space="preserve"> органах.</w:t>
      </w:r>
    </w:p>
    <w:p w:rsidR="00497EC9" w:rsidRDefault="00497EC9" w:rsidP="00497EC9">
      <w:pPr>
        <w:ind w:firstLine="567"/>
        <w:jc w:val="both"/>
        <w:rPr>
          <w:bCs/>
          <w:sz w:val="28"/>
          <w:szCs w:val="28"/>
        </w:rPr>
      </w:pPr>
      <w:proofErr w:type="spellStart"/>
      <w:r>
        <w:rPr>
          <w:bCs/>
          <w:sz w:val="28"/>
          <w:szCs w:val="28"/>
        </w:rPr>
        <w:t>Водночас</w:t>
      </w:r>
      <w:proofErr w:type="spellEnd"/>
      <w:r>
        <w:rPr>
          <w:bCs/>
          <w:sz w:val="28"/>
          <w:szCs w:val="28"/>
        </w:rPr>
        <w:t xml:space="preserve"> </w:t>
      </w:r>
      <w:proofErr w:type="spellStart"/>
      <w:r>
        <w:rPr>
          <w:bCs/>
          <w:sz w:val="28"/>
          <w:szCs w:val="28"/>
        </w:rPr>
        <w:t>зміни</w:t>
      </w:r>
      <w:proofErr w:type="spellEnd"/>
      <w:r>
        <w:rPr>
          <w:bCs/>
          <w:sz w:val="28"/>
          <w:szCs w:val="28"/>
        </w:rPr>
        <w:t xml:space="preserve">, </w:t>
      </w:r>
      <w:proofErr w:type="spellStart"/>
      <w:r>
        <w:rPr>
          <w:bCs/>
          <w:sz w:val="28"/>
          <w:szCs w:val="28"/>
        </w:rPr>
        <w:t>запроваджені</w:t>
      </w:r>
      <w:proofErr w:type="spellEnd"/>
      <w:r>
        <w:rPr>
          <w:bCs/>
          <w:sz w:val="28"/>
          <w:szCs w:val="28"/>
        </w:rPr>
        <w:t xml:space="preserve"> з 01.01.2021 Законом </w:t>
      </w:r>
      <w:proofErr w:type="spellStart"/>
      <w:r>
        <w:rPr>
          <w:bCs/>
          <w:sz w:val="28"/>
          <w:szCs w:val="28"/>
        </w:rPr>
        <w:t>України</w:t>
      </w:r>
      <w:proofErr w:type="spellEnd"/>
      <w:r>
        <w:rPr>
          <w:bCs/>
          <w:sz w:val="28"/>
          <w:szCs w:val="28"/>
        </w:rPr>
        <w:t xml:space="preserve"> </w:t>
      </w:r>
      <w:proofErr w:type="spellStart"/>
      <w:r>
        <w:rPr>
          <w:bCs/>
          <w:sz w:val="28"/>
          <w:szCs w:val="28"/>
        </w:rPr>
        <w:t>від</w:t>
      </w:r>
      <w:proofErr w:type="spellEnd"/>
      <w:r>
        <w:rPr>
          <w:bCs/>
          <w:sz w:val="28"/>
          <w:szCs w:val="28"/>
        </w:rPr>
        <w:t xml:space="preserve"> 14 </w:t>
      </w:r>
      <w:proofErr w:type="spellStart"/>
      <w:r>
        <w:rPr>
          <w:bCs/>
          <w:sz w:val="28"/>
          <w:szCs w:val="28"/>
        </w:rPr>
        <w:t>липня</w:t>
      </w:r>
      <w:proofErr w:type="spellEnd"/>
      <w:r>
        <w:rPr>
          <w:bCs/>
          <w:sz w:val="28"/>
          <w:szCs w:val="28"/>
        </w:rPr>
        <w:t xml:space="preserve"> 2020 року № 786-IX «Про </w:t>
      </w:r>
      <w:proofErr w:type="spellStart"/>
      <w:r>
        <w:rPr>
          <w:bCs/>
          <w:sz w:val="28"/>
          <w:szCs w:val="28"/>
        </w:rPr>
        <w:t>внесення</w:t>
      </w:r>
      <w:proofErr w:type="spellEnd"/>
      <w:r>
        <w:rPr>
          <w:bCs/>
          <w:sz w:val="28"/>
          <w:szCs w:val="28"/>
        </w:rPr>
        <w:t xml:space="preserve"> </w:t>
      </w:r>
      <w:proofErr w:type="spellStart"/>
      <w:r>
        <w:rPr>
          <w:bCs/>
          <w:sz w:val="28"/>
          <w:szCs w:val="28"/>
        </w:rPr>
        <w:t>змін</w:t>
      </w:r>
      <w:proofErr w:type="spellEnd"/>
      <w:r>
        <w:rPr>
          <w:bCs/>
          <w:sz w:val="28"/>
          <w:szCs w:val="28"/>
        </w:rPr>
        <w:t xml:space="preserve"> до </w:t>
      </w:r>
      <w:proofErr w:type="spellStart"/>
      <w:r>
        <w:rPr>
          <w:bCs/>
          <w:sz w:val="28"/>
          <w:szCs w:val="28"/>
        </w:rPr>
        <w:t>Податкового</w:t>
      </w:r>
      <w:proofErr w:type="spellEnd"/>
      <w:r>
        <w:rPr>
          <w:bCs/>
          <w:sz w:val="28"/>
          <w:szCs w:val="28"/>
        </w:rPr>
        <w:t xml:space="preserve"> кодексу </w:t>
      </w:r>
      <w:proofErr w:type="spellStart"/>
      <w:r>
        <w:rPr>
          <w:bCs/>
          <w:sz w:val="28"/>
          <w:szCs w:val="28"/>
        </w:rPr>
        <w:t>України</w:t>
      </w:r>
      <w:proofErr w:type="spellEnd"/>
      <w:r>
        <w:rPr>
          <w:bCs/>
          <w:sz w:val="28"/>
          <w:szCs w:val="28"/>
        </w:rPr>
        <w:t xml:space="preserve"> </w:t>
      </w:r>
      <w:proofErr w:type="spellStart"/>
      <w:r>
        <w:rPr>
          <w:bCs/>
          <w:sz w:val="28"/>
          <w:szCs w:val="28"/>
        </w:rPr>
        <w:t>щодо</w:t>
      </w:r>
      <w:proofErr w:type="spellEnd"/>
      <w:r>
        <w:rPr>
          <w:bCs/>
          <w:sz w:val="28"/>
          <w:szCs w:val="28"/>
        </w:rPr>
        <w:t xml:space="preserve"> </w:t>
      </w:r>
      <w:proofErr w:type="spellStart"/>
      <w:r>
        <w:rPr>
          <w:bCs/>
          <w:sz w:val="28"/>
          <w:szCs w:val="28"/>
        </w:rPr>
        <w:t>функціонування</w:t>
      </w:r>
      <w:proofErr w:type="spellEnd"/>
      <w:r>
        <w:rPr>
          <w:bCs/>
          <w:sz w:val="28"/>
          <w:szCs w:val="28"/>
        </w:rPr>
        <w:t xml:space="preserve"> </w:t>
      </w:r>
      <w:proofErr w:type="spellStart"/>
      <w:r>
        <w:rPr>
          <w:bCs/>
          <w:sz w:val="28"/>
          <w:szCs w:val="28"/>
        </w:rPr>
        <w:t>електронного</w:t>
      </w:r>
      <w:proofErr w:type="spellEnd"/>
      <w:r>
        <w:rPr>
          <w:bCs/>
          <w:sz w:val="28"/>
          <w:szCs w:val="28"/>
        </w:rPr>
        <w:t xml:space="preserve"> </w:t>
      </w:r>
      <w:proofErr w:type="spellStart"/>
      <w:r>
        <w:rPr>
          <w:bCs/>
          <w:sz w:val="28"/>
          <w:szCs w:val="28"/>
        </w:rPr>
        <w:t>кабінету</w:t>
      </w:r>
      <w:proofErr w:type="spellEnd"/>
      <w:r>
        <w:rPr>
          <w:bCs/>
          <w:sz w:val="28"/>
          <w:szCs w:val="28"/>
        </w:rPr>
        <w:t xml:space="preserve"> та </w:t>
      </w:r>
      <w:proofErr w:type="spellStart"/>
      <w:r>
        <w:rPr>
          <w:bCs/>
          <w:sz w:val="28"/>
          <w:szCs w:val="28"/>
        </w:rPr>
        <w:t>спрощення</w:t>
      </w:r>
      <w:proofErr w:type="spellEnd"/>
      <w:r>
        <w:rPr>
          <w:bCs/>
          <w:sz w:val="28"/>
          <w:szCs w:val="28"/>
        </w:rPr>
        <w:t xml:space="preserve"> </w:t>
      </w:r>
      <w:proofErr w:type="spellStart"/>
      <w:r>
        <w:rPr>
          <w:bCs/>
          <w:sz w:val="28"/>
          <w:szCs w:val="28"/>
        </w:rPr>
        <w:t>роботи</w:t>
      </w:r>
      <w:proofErr w:type="spellEnd"/>
      <w:r>
        <w:rPr>
          <w:bCs/>
          <w:sz w:val="28"/>
          <w:szCs w:val="28"/>
        </w:rPr>
        <w:t xml:space="preserve"> </w:t>
      </w:r>
      <w:proofErr w:type="spellStart"/>
      <w:r>
        <w:rPr>
          <w:bCs/>
          <w:sz w:val="28"/>
          <w:szCs w:val="28"/>
        </w:rPr>
        <w:t>фізичних</w:t>
      </w:r>
      <w:proofErr w:type="spellEnd"/>
      <w:r>
        <w:rPr>
          <w:bCs/>
          <w:sz w:val="28"/>
          <w:szCs w:val="28"/>
        </w:rPr>
        <w:t xml:space="preserve"> </w:t>
      </w:r>
      <w:proofErr w:type="spellStart"/>
      <w:r>
        <w:rPr>
          <w:bCs/>
          <w:sz w:val="28"/>
          <w:szCs w:val="28"/>
        </w:rPr>
        <w:t>осіб</w:t>
      </w:r>
      <w:proofErr w:type="spellEnd"/>
      <w:r>
        <w:rPr>
          <w:bCs/>
          <w:sz w:val="28"/>
          <w:szCs w:val="28"/>
        </w:rPr>
        <w:t xml:space="preserve"> – </w:t>
      </w:r>
      <w:proofErr w:type="spellStart"/>
      <w:r>
        <w:rPr>
          <w:bCs/>
          <w:sz w:val="28"/>
          <w:szCs w:val="28"/>
        </w:rPr>
        <w:t>підприємців</w:t>
      </w:r>
      <w:proofErr w:type="spellEnd"/>
      <w:r>
        <w:rPr>
          <w:bCs/>
          <w:sz w:val="28"/>
          <w:szCs w:val="28"/>
        </w:rPr>
        <w:t xml:space="preserve">» </w:t>
      </w:r>
      <w:proofErr w:type="spellStart"/>
      <w:r>
        <w:rPr>
          <w:bCs/>
          <w:sz w:val="28"/>
          <w:szCs w:val="28"/>
        </w:rPr>
        <w:t>щодо</w:t>
      </w:r>
      <w:proofErr w:type="spellEnd"/>
      <w:r>
        <w:rPr>
          <w:bCs/>
          <w:sz w:val="28"/>
          <w:szCs w:val="28"/>
        </w:rPr>
        <w:t xml:space="preserve"> </w:t>
      </w:r>
      <w:proofErr w:type="spellStart"/>
      <w:r>
        <w:rPr>
          <w:bCs/>
          <w:sz w:val="28"/>
          <w:szCs w:val="28"/>
        </w:rPr>
        <w:t>форми</w:t>
      </w:r>
      <w:proofErr w:type="spellEnd"/>
      <w:r>
        <w:rPr>
          <w:bCs/>
          <w:sz w:val="28"/>
          <w:szCs w:val="28"/>
        </w:rPr>
        <w:t xml:space="preserve"> </w:t>
      </w:r>
      <w:proofErr w:type="spellStart"/>
      <w:r>
        <w:rPr>
          <w:bCs/>
          <w:sz w:val="28"/>
          <w:szCs w:val="28"/>
        </w:rPr>
        <w:t>обліку</w:t>
      </w:r>
      <w:proofErr w:type="spellEnd"/>
      <w:r>
        <w:rPr>
          <w:bCs/>
          <w:sz w:val="28"/>
          <w:szCs w:val="28"/>
        </w:rPr>
        <w:t xml:space="preserve"> </w:t>
      </w:r>
      <w:proofErr w:type="spellStart"/>
      <w:r>
        <w:rPr>
          <w:bCs/>
          <w:sz w:val="28"/>
          <w:szCs w:val="28"/>
        </w:rPr>
        <w:t>доходів</w:t>
      </w:r>
      <w:proofErr w:type="spellEnd"/>
      <w:r>
        <w:rPr>
          <w:bCs/>
          <w:sz w:val="28"/>
          <w:szCs w:val="28"/>
        </w:rPr>
        <w:t xml:space="preserve"> у </w:t>
      </w:r>
      <w:proofErr w:type="spellStart"/>
      <w:r>
        <w:rPr>
          <w:bCs/>
          <w:sz w:val="28"/>
          <w:szCs w:val="28"/>
        </w:rPr>
        <w:t>довільній</w:t>
      </w:r>
      <w:proofErr w:type="spellEnd"/>
      <w:r>
        <w:rPr>
          <w:bCs/>
          <w:sz w:val="28"/>
          <w:szCs w:val="28"/>
        </w:rPr>
        <w:t xml:space="preserve"> </w:t>
      </w:r>
      <w:proofErr w:type="spellStart"/>
      <w:r>
        <w:rPr>
          <w:bCs/>
          <w:sz w:val="28"/>
          <w:szCs w:val="28"/>
        </w:rPr>
        <w:t>формі</w:t>
      </w:r>
      <w:proofErr w:type="spellEnd"/>
      <w:r>
        <w:rPr>
          <w:bCs/>
          <w:sz w:val="28"/>
          <w:szCs w:val="28"/>
        </w:rPr>
        <w:t xml:space="preserve"> в </w:t>
      </w:r>
      <w:proofErr w:type="spellStart"/>
      <w:r>
        <w:rPr>
          <w:bCs/>
          <w:sz w:val="28"/>
          <w:szCs w:val="28"/>
        </w:rPr>
        <w:t>паперовому</w:t>
      </w:r>
      <w:proofErr w:type="spellEnd"/>
      <w:r>
        <w:rPr>
          <w:bCs/>
          <w:sz w:val="28"/>
          <w:szCs w:val="28"/>
        </w:rPr>
        <w:t xml:space="preserve"> </w:t>
      </w:r>
      <w:proofErr w:type="spellStart"/>
      <w:r>
        <w:rPr>
          <w:bCs/>
          <w:sz w:val="28"/>
          <w:szCs w:val="28"/>
        </w:rPr>
        <w:t>вигляді</w:t>
      </w:r>
      <w:proofErr w:type="spellEnd"/>
      <w:r>
        <w:rPr>
          <w:bCs/>
          <w:sz w:val="28"/>
          <w:szCs w:val="28"/>
        </w:rPr>
        <w:t xml:space="preserve"> (</w:t>
      </w:r>
      <w:proofErr w:type="spellStart"/>
      <w:r>
        <w:rPr>
          <w:bCs/>
          <w:sz w:val="28"/>
          <w:szCs w:val="28"/>
        </w:rPr>
        <w:t>зошиті</w:t>
      </w:r>
      <w:proofErr w:type="spellEnd"/>
      <w:r>
        <w:rPr>
          <w:bCs/>
          <w:sz w:val="28"/>
          <w:szCs w:val="28"/>
        </w:rPr>
        <w:t xml:space="preserve">, </w:t>
      </w:r>
      <w:proofErr w:type="spellStart"/>
      <w:r>
        <w:rPr>
          <w:bCs/>
          <w:sz w:val="28"/>
          <w:szCs w:val="28"/>
        </w:rPr>
        <w:t>журналі</w:t>
      </w:r>
      <w:proofErr w:type="spellEnd"/>
      <w:r>
        <w:rPr>
          <w:bCs/>
          <w:sz w:val="28"/>
          <w:szCs w:val="28"/>
        </w:rPr>
        <w:t xml:space="preserve"> </w:t>
      </w:r>
      <w:proofErr w:type="spellStart"/>
      <w:r>
        <w:rPr>
          <w:bCs/>
          <w:sz w:val="28"/>
          <w:szCs w:val="28"/>
        </w:rPr>
        <w:t>тощо</w:t>
      </w:r>
      <w:proofErr w:type="spellEnd"/>
      <w:r>
        <w:rPr>
          <w:bCs/>
          <w:sz w:val="28"/>
          <w:szCs w:val="28"/>
        </w:rPr>
        <w:t xml:space="preserve">) </w:t>
      </w:r>
      <w:proofErr w:type="spellStart"/>
      <w:r>
        <w:rPr>
          <w:bCs/>
          <w:sz w:val="28"/>
          <w:szCs w:val="28"/>
        </w:rPr>
        <w:t>чи</w:t>
      </w:r>
      <w:proofErr w:type="spellEnd"/>
      <w:r>
        <w:rPr>
          <w:bCs/>
          <w:sz w:val="28"/>
          <w:szCs w:val="28"/>
        </w:rPr>
        <w:t xml:space="preserve"> в </w:t>
      </w:r>
      <w:proofErr w:type="spellStart"/>
      <w:r>
        <w:rPr>
          <w:bCs/>
          <w:sz w:val="28"/>
          <w:szCs w:val="28"/>
        </w:rPr>
        <w:t>електронному</w:t>
      </w:r>
      <w:proofErr w:type="spellEnd"/>
      <w:r>
        <w:rPr>
          <w:bCs/>
          <w:sz w:val="28"/>
          <w:szCs w:val="28"/>
        </w:rPr>
        <w:t xml:space="preserve"> </w:t>
      </w:r>
      <w:proofErr w:type="spellStart"/>
      <w:r>
        <w:rPr>
          <w:bCs/>
          <w:sz w:val="28"/>
          <w:szCs w:val="28"/>
        </w:rPr>
        <w:t>вигляді</w:t>
      </w:r>
      <w:proofErr w:type="spellEnd"/>
      <w:r>
        <w:rPr>
          <w:bCs/>
          <w:sz w:val="28"/>
          <w:szCs w:val="28"/>
        </w:rPr>
        <w:t xml:space="preserve"> (в </w:t>
      </w:r>
      <w:proofErr w:type="spellStart"/>
      <w:r>
        <w:rPr>
          <w:bCs/>
          <w:sz w:val="28"/>
          <w:szCs w:val="28"/>
        </w:rPr>
        <w:t>електронній</w:t>
      </w:r>
      <w:proofErr w:type="spellEnd"/>
      <w:r>
        <w:rPr>
          <w:bCs/>
          <w:sz w:val="28"/>
          <w:szCs w:val="28"/>
        </w:rPr>
        <w:t xml:space="preserve"> </w:t>
      </w:r>
      <w:proofErr w:type="spellStart"/>
      <w:r>
        <w:rPr>
          <w:bCs/>
          <w:sz w:val="28"/>
          <w:szCs w:val="28"/>
        </w:rPr>
        <w:t>таблиці</w:t>
      </w:r>
      <w:proofErr w:type="spellEnd"/>
      <w:r>
        <w:rPr>
          <w:bCs/>
          <w:sz w:val="28"/>
          <w:szCs w:val="28"/>
        </w:rPr>
        <w:t xml:space="preserve"> у </w:t>
      </w:r>
      <w:proofErr w:type="spellStart"/>
      <w:r>
        <w:rPr>
          <w:bCs/>
          <w:sz w:val="28"/>
          <w:szCs w:val="28"/>
        </w:rPr>
        <w:t>файлі</w:t>
      </w:r>
      <w:proofErr w:type="spellEnd"/>
      <w:r>
        <w:rPr>
          <w:bCs/>
          <w:sz w:val="28"/>
          <w:szCs w:val="28"/>
        </w:rPr>
        <w:t xml:space="preserve"> </w:t>
      </w:r>
      <w:proofErr w:type="spellStart"/>
      <w:r>
        <w:rPr>
          <w:bCs/>
          <w:sz w:val="28"/>
          <w:szCs w:val="28"/>
        </w:rPr>
        <w:t>Excel</w:t>
      </w:r>
      <w:proofErr w:type="spellEnd"/>
      <w:r>
        <w:rPr>
          <w:bCs/>
          <w:sz w:val="28"/>
          <w:szCs w:val="28"/>
        </w:rPr>
        <w:t xml:space="preserve">, </w:t>
      </w:r>
      <w:proofErr w:type="spellStart"/>
      <w:r>
        <w:rPr>
          <w:bCs/>
          <w:sz w:val="28"/>
          <w:szCs w:val="28"/>
        </w:rPr>
        <w:t>Word</w:t>
      </w:r>
      <w:proofErr w:type="spellEnd"/>
      <w:r>
        <w:rPr>
          <w:bCs/>
          <w:sz w:val="28"/>
          <w:szCs w:val="28"/>
        </w:rPr>
        <w:t xml:space="preserve"> </w:t>
      </w:r>
      <w:proofErr w:type="spellStart"/>
      <w:r>
        <w:rPr>
          <w:bCs/>
          <w:sz w:val="28"/>
          <w:szCs w:val="28"/>
        </w:rPr>
        <w:t>тощо</w:t>
      </w:r>
      <w:proofErr w:type="spellEnd"/>
      <w:r>
        <w:rPr>
          <w:bCs/>
          <w:sz w:val="28"/>
          <w:szCs w:val="28"/>
        </w:rPr>
        <w:t xml:space="preserve">), не </w:t>
      </w:r>
      <w:proofErr w:type="spellStart"/>
      <w:r>
        <w:rPr>
          <w:bCs/>
          <w:sz w:val="28"/>
          <w:szCs w:val="28"/>
        </w:rPr>
        <w:t>скасовують</w:t>
      </w:r>
      <w:proofErr w:type="spellEnd"/>
      <w:r>
        <w:rPr>
          <w:bCs/>
          <w:sz w:val="28"/>
          <w:szCs w:val="28"/>
        </w:rPr>
        <w:t xml:space="preserve"> </w:t>
      </w:r>
      <w:proofErr w:type="spellStart"/>
      <w:r>
        <w:rPr>
          <w:bCs/>
          <w:sz w:val="28"/>
          <w:szCs w:val="28"/>
        </w:rPr>
        <w:t>обов'язку</w:t>
      </w:r>
      <w:proofErr w:type="spellEnd"/>
      <w:r>
        <w:rPr>
          <w:bCs/>
          <w:sz w:val="28"/>
          <w:szCs w:val="28"/>
        </w:rPr>
        <w:t xml:space="preserve"> </w:t>
      </w:r>
      <w:proofErr w:type="spellStart"/>
      <w:r>
        <w:rPr>
          <w:bCs/>
          <w:sz w:val="28"/>
          <w:szCs w:val="28"/>
        </w:rPr>
        <w:t>дотримуватися</w:t>
      </w:r>
      <w:proofErr w:type="spellEnd"/>
      <w:r>
        <w:rPr>
          <w:bCs/>
          <w:sz w:val="28"/>
          <w:szCs w:val="28"/>
        </w:rPr>
        <w:t xml:space="preserve"> </w:t>
      </w:r>
      <w:proofErr w:type="spellStart"/>
      <w:r>
        <w:rPr>
          <w:bCs/>
          <w:sz w:val="28"/>
          <w:szCs w:val="28"/>
        </w:rPr>
        <w:t>платниками</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податку</w:t>
      </w:r>
      <w:proofErr w:type="spellEnd"/>
      <w:r>
        <w:rPr>
          <w:bCs/>
          <w:sz w:val="28"/>
          <w:szCs w:val="28"/>
        </w:rPr>
        <w:t xml:space="preserve"> </w:t>
      </w:r>
      <w:proofErr w:type="spellStart"/>
      <w:r>
        <w:rPr>
          <w:bCs/>
          <w:sz w:val="28"/>
          <w:szCs w:val="28"/>
        </w:rPr>
        <w:t>першої</w:t>
      </w:r>
      <w:proofErr w:type="spellEnd"/>
      <w:r>
        <w:rPr>
          <w:bCs/>
          <w:sz w:val="28"/>
          <w:szCs w:val="28"/>
        </w:rPr>
        <w:t xml:space="preserve"> – </w:t>
      </w:r>
      <w:proofErr w:type="spellStart"/>
      <w:r>
        <w:rPr>
          <w:bCs/>
          <w:sz w:val="28"/>
          <w:szCs w:val="28"/>
        </w:rPr>
        <w:t>третьої</w:t>
      </w:r>
      <w:proofErr w:type="spellEnd"/>
      <w:r>
        <w:rPr>
          <w:bCs/>
          <w:sz w:val="28"/>
          <w:szCs w:val="28"/>
        </w:rPr>
        <w:t xml:space="preserve"> </w:t>
      </w:r>
      <w:proofErr w:type="spellStart"/>
      <w:r>
        <w:rPr>
          <w:bCs/>
          <w:sz w:val="28"/>
          <w:szCs w:val="28"/>
        </w:rPr>
        <w:t>груп</w:t>
      </w:r>
      <w:proofErr w:type="spellEnd"/>
      <w:r>
        <w:rPr>
          <w:bCs/>
          <w:sz w:val="28"/>
          <w:szCs w:val="28"/>
        </w:rPr>
        <w:t xml:space="preserve"> (</w:t>
      </w:r>
      <w:proofErr w:type="spellStart"/>
      <w:r>
        <w:rPr>
          <w:bCs/>
          <w:sz w:val="28"/>
          <w:szCs w:val="28"/>
        </w:rPr>
        <w:t>неплатниками</w:t>
      </w:r>
      <w:proofErr w:type="spellEnd"/>
      <w:r>
        <w:rPr>
          <w:bCs/>
          <w:sz w:val="28"/>
          <w:szCs w:val="28"/>
        </w:rPr>
        <w:t xml:space="preserve"> </w:t>
      </w:r>
      <w:proofErr w:type="spellStart"/>
      <w:r>
        <w:rPr>
          <w:bCs/>
          <w:sz w:val="28"/>
          <w:szCs w:val="28"/>
        </w:rPr>
        <w:t>податку</w:t>
      </w:r>
      <w:proofErr w:type="spellEnd"/>
      <w:r>
        <w:rPr>
          <w:bCs/>
          <w:sz w:val="28"/>
          <w:szCs w:val="28"/>
        </w:rPr>
        <w:t xml:space="preserve"> на </w:t>
      </w:r>
      <w:proofErr w:type="spellStart"/>
      <w:r>
        <w:rPr>
          <w:bCs/>
          <w:sz w:val="28"/>
          <w:szCs w:val="28"/>
        </w:rPr>
        <w:t>додану</w:t>
      </w:r>
      <w:proofErr w:type="spellEnd"/>
      <w:r>
        <w:rPr>
          <w:bCs/>
          <w:sz w:val="28"/>
          <w:szCs w:val="28"/>
        </w:rPr>
        <w:t xml:space="preserve"> </w:t>
      </w:r>
      <w:proofErr w:type="spellStart"/>
      <w:r>
        <w:rPr>
          <w:bCs/>
          <w:sz w:val="28"/>
          <w:szCs w:val="28"/>
        </w:rPr>
        <w:t>вартість</w:t>
      </w:r>
      <w:proofErr w:type="spellEnd"/>
      <w:r>
        <w:rPr>
          <w:bCs/>
          <w:sz w:val="28"/>
          <w:szCs w:val="28"/>
        </w:rPr>
        <w:t xml:space="preserve">) </w:t>
      </w:r>
      <w:proofErr w:type="spellStart"/>
      <w:r>
        <w:rPr>
          <w:bCs/>
          <w:sz w:val="28"/>
          <w:szCs w:val="28"/>
        </w:rPr>
        <w:t>вимог</w:t>
      </w:r>
      <w:proofErr w:type="spellEnd"/>
      <w:r>
        <w:rPr>
          <w:bCs/>
          <w:sz w:val="28"/>
          <w:szCs w:val="28"/>
        </w:rPr>
        <w:t xml:space="preserve"> </w:t>
      </w:r>
      <w:proofErr w:type="spellStart"/>
      <w:r>
        <w:rPr>
          <w:bCs/>
          <w:sz w:val="28"/>
          <w:szCs w:val="28"/>
        </w:rPr>
        <w:t>щодо</w:t>
      </w:r>
      <w:proofErr w:type="spellEnd"/>
      <w:r>
        <w:rPr>
          <w:bCs/>
          <w:sz w:val="28"/>
          <w:szCs w:val="28"/>
        </w:rPr>
        <w:t xml:space="preserve"> </w:t>
      </w:r>
      <w:proofErr w:type="spellStart"/>
      <w:r>
        <w:rPr>
          <w:bCs/>
          <w:sz w:val="28"/>
          <w:szCs w:val="28"/>
        </w:rPr>
        <w:t>ведення</w:t>
      </w:r>
      <w:proofErr w:type="spellEnd"/>
      <w:r>
        <w:rPr>
          <w:bCs/>
          <w:sz w:val="28"/>
          <w:szCs w:val="28"/>
        </w:rPr>
        <w:t xml:space="preserve"> </w:t>
      </w:r>
      <w:proofErr w:type="spellStart"/>
      <w:r>
        <w:rPr>
          <w:bCs/>
          <w:sz w:val="28"/>
          <w:szCs w:val="28"/>
        </w:rPr>
        <w:t>обліку</w:t>
      </w:r>
      <w:proofErr w:type="spellEnd"/>
      <w:r>
        <w:rPr>
          <w:bCs/>
          <w:sz w:val="28"/>
          <w:szCs w:val="28"/>
        </w:rPr>
        <w:t xml:space="preserve"> </w:t>
      </w:r>
      <w:proofErr w:type="spellStart"/>
      <w:r>
        <w:rPr>
          <w:bCs/>
          <w:sz w:val="28"/>
          <w:szCs w:val="28"/>
        </w:rPr>
        <w:t>доходів</w:t>
      </w:r>
      <w:proofErr w:type="spellEnd"/>
      <w:r>
        <w:rPr>
          <w:bCs/>
          <w:sz w:val="28"/>
          <w:szCs w:val="28"/>
        </w:rPr>
        <w:t xml:space="preserve"> та </w:t>
      </w:r>
      <w:proofErr w:type="spellStart"/>
      <w:r>
        <w:rPr>
          <w:bCs/>
          <w:sz w:val="28"/>
          <w:szCs w:val="28"/>
        </w:rPr>
        <w:t>інших</w:t>
      </w:r>
      <w:proofErr w:type="spellEnd"/>
      <w:r>
        <w:rPr>
          <w:bCs/>
          <w:sz w:val="28"/>
          <w:szCs w:val="28"/>
        </w:rPr>
        <w:t xml:space="preserve"> </w:t>
      </w:r>
      <w:proofErr w:type="spellStart"/>
      <w:r>
        <w:rPr>
          <w:bCs/>
          <w:sz w:val="28"/>
          <w:szCs w:val="28"/>
        </w:rPr>
        <w:t>показників</w:t>
      </w:r>
      <w:proofErr w:type="spellEnd"/>
      <w:r>
        <w:rPr>
          <w:bCs/>
          <w:sz w:val="28"/>
          <w:szCs w:val="28"/>
        </w:rPr>
        <w:t xml:space="preserve">, </w:t>
      </w:r>
      <w:proofErr w:type="spellStart"/>
      <w:r>
        <w:rPr>
          <w:bCs/>
          <w:sz w:val="28"/>
          <w:szCs w:val="28"/>
        </w:rPr>
        <w:t>пов'язаних</w:t>
      </w:r>
      <w:proofErr w:type="spellEnd"/>
      <w:r>
        <w:rPr>
          <w:bCs/>
          <w:sz w:val="28"/>
          <w:szCs w:val="28"/>
        </w:rPr>
        <w:t xml:space="preserve"> з </w:t>
      </w:r>
      <w:proofErr w:type="spellStart"/>
      <w:r>
        <w:rPr>
          <w:bCs/>
          <w:sz w:val="28"/>
          <w:szCs w:val="28"/>
        </w:rPr>
        <w:t>визначенням</w:t>
      </w:r>
      <w:proofErr w:type="spellEnd"/>
      <w:r>
        <w:rPr>
          <w:bCs/>
          <w:sz w:val="28"/>
          <w:szCs w:val="28"/>
        </w:rPr>
        <w:t xml:space="preserve"> </w:t>
      </w:r>
      <w:proofErr w:type="spellStart"/>
      <w:r>
        <w:rPr>
          <w:bCs/>
          <w:sz w:val="28"/>
          <w:szCs w:val="28"/>
        </w:rPr>
        <w:t>об'єктів</w:t>
      </w:r>
      <w:proofErr w:type="spellEnd"/>
      <w:r>
        <w:rPr>
          <w:bCs/>
          <w:sz w:val="28"/>
          <w:szCs w:val="28"/>
        </w:rPr>
        <w:t xml:space="preserve"> </w:t>
      </w:r>
      <w:proofErr w:type="spellStart"/>
      <w:r>
        <w:rPr>
          <w:bCs/>
          <w:sz w:val="28"/>
          <w:szCs w:val="28"/>
        </w:rPr>
        <w:t>оподаткування</w:t>
      </w:r>
      <w:proofErr w:type="spellEnd"/>
      <w:r>
        <w:rPr>
          <w:bCs/>
          <w:sz w:val="28"/>
          <w:szCs w:val="28"/>
        </w:rPr>
        <w:t xml:space="preserve"> та/</w:t>
      </w:r>
      <w:proofErr w:type="spellStart"/>
      <w:r>
        <w:rPr>
          <w:bCs/>
          <w:sz w:val="28"/>
          <w:szCs w:val="28"/>
        </w:rPr>
        <w:t>або</w:t>
      </w:r>
      <w:proofErr w:type="spellEnd"/>
      <w:r>
        <w:rPr>
          <w:bCs/>
          <w:sz w:val="28"/>
          <w:szCs w:val="28"/>
        </w:rPr>
        <w:t xml:space="preserve"> </w:t>
      </w:r>
      <w:proofErr w:type="spellStart"/>
      <w:r>
        <w:rPr>
          <w:bCs/>
          <w:sz w:val="28"/>
          <w:szCs w:val="28"/>
        </w:rPr>
        <w:t>податкових</w:t>
      </w:r>
      <w:proofErr w:type="spellEnd"/>
      <w:r>
        <w:rPr>
          <w:bCs/>
          <w:sz w:val="28"/>
          <w:szCs w:val="28"/>
        </w:rPr>
        <w:t xml:space="preserve"> </w:t>
      </w:r>
      <w:proofErr w:type="spellStart"/>
      <w:r>
        <w:rPr>
          <w:bCs/>
          <w:sz w:val="28"/>
          <w:szCs w:val="28"/>
        </w:rPr>
        <w:t>зобов'язань</w:t>
      </w:r>
      <w:proofErr w:type="spellEnd"/>
      <w:r>
        <w:rPr>
          <w:bCs/>
          <w:sz w:val="28"/>
          <w:szCs w:val="28"/>
        </w:rPr>
        <w:t xml:space="preserve">, на </w:t>
      </w:r>
      <w:proofErr w:type="spellStart"/>
      <w:r>
        <w:rPr>
          <w:bCs/>
          <w:sz w:val="28"/>
          <w:szCs w:val="28"/>
        </w:rPr>
        <w:t>підставі</w:t>
      </w:r>
      <w:proofErr w:type="spellEnd"/>
      <w:r>
        <w:rPr>
          <w:bCs/>
          <w:sz w:val="28"/>
          <w:szCs w:val="28"/>
        </w:rPr>
        <w:t xml:space="preserve"> </w:t>
      </w:r>
      <w:proofErr w:type="spellStart"/>
      <w:r>
        <w:rPr>
          <w:bCs/>
          <w:sz w:val="28"/>
          <w:szCs w:val="28"/>
        </w:rPr>
        <w:t>первинних</w:t>
      </w:r>
      <w:proofErr w:type="spellEnd"/>
      <w:r>
        <w:rPr>
          <w:bCs/>
          <w:sz w:val="28"/>
          <w:szCs w:val="28"/>
        </w:rPr>
        <w:t xml:space="preserve"> </w:t>
      </w:r>
      <w:proofErr w:type="spellStart"/>
      <w:r>
        <w:rPr>
          <w:bCs/>
          <w:sz w:val="28"/>
          <w:szCs w:val="28"/>
        </w:rPr>
        <w:t>документів</w:t>
      </w:r>
      <w:proofErr w:type="spellEnd"/>
      <w:r>
        <w:rPr>
          <w:bCs/>
          <w:sz w:val="28"/>
          <w:szCs w:val="28"/>
        </w:rPr>
        <w:t xml:space="preserve"> та </w:t>
      </w:r>
      <w:proofErr w:type="spellStart"/>
      <w:r>
        <w:rPr>
          <w:bCs/>
          <w:sz w:val="28"/>
          <w:szCs w:val="28"/>
        </w:rPr>
        <w:t>їх</w:t>
      </w:r>
      <w:proofErr w:type="spellEnd"/>
      <w:r>
        <w:rPr>
          <w:bCs/>
          <w:sz w:val="28"/>
          <w:szCs w:val="28"/>
        </w:rPr>
        <w:t xml:space="preserve"> </w:t>
      </w:r>
      <w:proofErr w:type="spellStart"/>
      <w:r>
        <w:rPr>
          <w:bCs/>
          <w:sz w:val="28"/>
          <w:szCs w:val="28"/>
        </w:rPr>
        <w:t>належне</w:t>
      </w:r>
      <w:proofErr w:type="spellEnd"/>
      <w:r>
        <w:rPr>
          <w:bCs/>
          <w:sz w:val="28"/>
          <w:szCs w:val="28"/>
        </w:rPr>
        <w:t xml:space="preserve"> </w:t>
      </w:r>
      <w:proofErr w:type="spellStart"/>
      <w:r>
        <w:rPr>
          <w:bCs/>
          <w:sz w:val="28"/>
          <w:szCs w:val="28"/>
        </w:rPr>
        <w:t>зберігання</w:t>
      </w:r>
      <w:proofErr w:type="spellEnd"/>
      <w:r>
        <w:rPr>
          <w:bCs/>
          <w:sz w:val="28"/>
          <w:szCs w:val="28"/>
        </w:rPr>
        <w:t xml:space="preserve"> у </w:t>
      </w:r>
      <w:proofErr w:type="spellStart"/>
      <w:r>
        <w:rPr>
          <w:bCs/>
          <w:sz w:val="28"/>
          <w:szCs w:val="28"/>
        </w:rPr>
        <w:t>відповідності</w:t>
      </w:r>
      <w:proofErr w:type="spellEnd"/>
      <w:r>
        <w:rPr>
          <w:bCs/>
          <w:sz w:val="28"/>
          <w:szCs w:val="28"/>
        </w:rPr>
        <w:t xml:space="preserve"> до </w:t>
      </w:r>
      <w:proofErr w:type="spellStart"/>
      <w:r>
        <w:rPr>
          <w:bCs/>
          <w:sz w:val="28"/>
          <w:szCs w:val="28"/>
        </w:rPr>
        <w:t>ст</w:t>
      </w:r>
      <w:r w:rsidR="002035E1">
        <w:rPr>
          <w:bCs/>
          <w:sz w:val="28"/>
          <w:szCs w:val="28"/>
          <w:lang w:val="uk-UA"/>
        </w:rPr>
        <w:t>атті</w:t>
      </w:r>
      <w:proofErr w:type="spellEnd"/>
      <w:r>
        <w:rPr>
          <w:bCs/>
          <w:sz w:val="28"/>
          <w:szCs w:val="28"/>
        </w:rPr>
        <w:t xml:space="preserve"> 44 </w:t>
      </w:r>
      <w:r w:rsidR="002035E1" w:rsidRPr="00CC234C">
        <w:rPr>
          <w:sz w:val="28"/>
          <w:szCs w:val="28"/>
          <w:lang w:val="uk-UA"/>
        </w:rPr>
        <w:t>ПК України</w:t>
      </w:r>
      <w:r>
        <w:rPr>
          <w:bCs/>
          <w:sz w:val="28"/>
          <w:szCs w:val="28"/>
        </w:rPr>
        <w:t>.</w:t>
      </w:r>
    </w:p>
    <w:p w:rsidR="00497EC9" w:rsidRPr="00C85769" w:rsidRDefault="00497EC9" w:rsidP="00497EC9">
      <w:pPr>
        <w:ind w:firstLineChars="202" w:firstLine="566"/>
        <w:jc w:val="both"/>
        <w:rPr>
          <w:bCs/>
          <w:sz w:val="28"/>
          <w:szCs w:val="28"/>
        </w:rPr>
      </w:pPr>
      <w:r w:rsidRPr="00C85769">
        <w:rPr>
          <w:bCs/>
          <w:sz w:val="28"/>
          <w:szCs w:val="28"/>
        </w:rPr>
        <w:t xml:space="preserve">Для </w:t>
      </w:r>
      <w:proofErr w:type="spellStart"/>
      <w:r w:rsidRPr="00C85769">
        <w:rPr>
          <w:bCs/>
          <w:sz w:val="28"/>
          <w:szCs w:val="28"/>
        </w:rPr>
        <w:t>цілей</w:t>
      </w:r>
      <w:proofErr w:type="spellEnd"/>
      <w:r w:rsidRPr="00C85769">
        <w:rPr>
          <w:bCs/>
          <w:sz w:val="28"/>
          <w:szCs w:val="28"/>
        </w:rPr>
        <w:t xml:space="preserve"> </w:t>
      </w:r>
      <w:proofErr w:type="spellStart"/>
      <w:r w:rsidRPr="00C85769">
        <w:rPr>
          <w:bCs/>
          <w:sz w:val="28"/>
          <w:szCs w:val="28"/>
        </w:rPr>
        <w:t>оподаткування</w:t>
      </w:r>
      <w:proofErr w:type="spellEnd"/>
      <w:r w:rsidRPr="00C85769">
        <w:rPr>
          <w:bCs/>
          <w:sz w:val="28"/>
          <w:szCs w:val="28"/>
        </w:rPr>
        <w:t xml:space="preserve"> </w:t>
      </w:r>
      <w:proofErr w:type="spellStart"/>
      <w:r w:rsidRPr="00C85769">
        <w:rPr>
          <w:bCs/>
          <w:sz w:val="28"/>
          <w:szCs w:val="28"/>
        </w:rPr>
        <w:t>платники</w:t>
      </w:r>
      <w:proofErr w:type="spellEnd"/>
      <w:r w:rsidRPr="00C85769">
        <w:rPr>
          <w:bCs/>
          <w:sz w:val="28"/>
          <w:szCs w:val="28"/>
        </w:rPr>
        <w:t xml:space="preserve"> </w:t>
      </w:r>
      <w:proofErr w:type="spellStart"/>
      <w:r w:rsidRPr="00C85769">
        <w:rPr>
          <w:bCs/>
          <w:sz w:val="28"/>
          <w:szCs w:val="28"/>
        </w:rPr>
        <w:t>податків</w:t>
      </w:r>
      <w:proofErr w:type="spellEnd"/>
      <w:r w:rsidRPr="00C85769">
        <w:rPr>
          <w:bCs/>
          <w:sz w:val="28"/>
          <w:szCs w:val="28"/>
        </w:rPr>
        <w:t xml:space="preserve"> </w:t>
      </w:r>
      <w:proofErr w:type="spellStart"/>
      <w:r w:rsidRPr="00C85769">
        <w:rPr>
          <w:bCs/>
          <w:sz w:val="28"/>
          <w:szCs w:val="28"/>
        </w:rPr>
        <w:t>зобов'язані</w:t>
      </w:r>
      <w:proofErr w:type="spellEnd"/>
      <w:r w:rsidRPr="00C85769">
        <w:rPr>
          <w:bCs/>
          <w:sz w:val="28"/>
          <w:szCs w:val="28"/>
        </w:rPr>
        <w:t xml:space="preserve"> вести </w:t>
      </w:r>
      <w:proofErr w:type="spellStart"/>
      <w:r w:rsidRPr="00C85769">
        <w:rPr>
          <w:bCs/>
          <w:sz w:val="28"/>
          <w:szCs w:val="28"/>
        </w:rPr>
        <w:t>облік</w:t>
      </w:r>
      <w:proofErr w:type="spellEnd"/>
      <w:r w:rsidRPr="00C85769">
        <w:rPr>
          <w:bCs/>
          <w:sz w:val="28"/>
          <w:szCs w:val="28"/>
        </w:rPr>
        <w:t xml:space="preserve"> </w:t>
      </w:r>
      <w:proofErr w:type="spellStart"/>
      <w:r w:rsidRPr="00C85769">
        <w:rPr>
          <w:bCs/>
          <w:sz w:val="28"/>
          <w:szCs w:val="28"/>
        </w:rPr>
        <w:t>доходів</w:t>
      </w:r>
      <w:proofErr w:type="spellEnd"/>
      <w:r w:rsidRPr="00C85769">
        <w:rPr>
          <w:bCs/>
          <w:sz w:val="28"/>
          <w:szCs w:val="28"/>
        </w:rPr>
        <w:t xml:space="preserve">, </w:t>
      </w:r>
      <w:proofErr w:type="spellStart"/>
      <w:r w:rsidRPr="00C85769">
        <w:rPr>
          <w:bCs/>
          <w:sz w:val="28"/>
          <w:szCs w:val="28"/>
        </w:rPr>
        <w:t>витрат</w:t>
      </w:r>
      <w:proofErr w:type="spellEnd"/>
      <w:r w:rsidRPr="00C85769">
        <w:rPr>
          <w:bCs/>
          <w:sz w:val="28"/>
          <w:szCs w:val="28"/>
        </w:rPr>
        <w:t xml:space="preserve"> та </w:t>
      </w:r>
      <w:proofErr w:type="spellStart"/>
      <w:r w:rsidRPr="00C85769">
        <w:rPr>
          <w:bCs/>
          <w:sz w:val="28"/>
          <w:szCs w:val="28"/>
        </w:rPr>
        <w:t>інших</w:t>
      </w:r>
      <w:proofErr w:type="spellEnd"/>
      <w:r w:rsidRPr="00C85769">
        <w:rPr>
          <w:bCs/>
          <w:sz w:val="28"/>
          <w:szCs w:val="28"/>
        </w:rPr>
        <w:t xml:space="preserve"> </w:t>
      </w:r>
      <w:proofErr w:type="spellStart"/>
      <w:r w:rsidRPr="00C85769">
        <w:rPr>
          <w:bCs/>
          <w:sz w:val="28"/>
          <w:szCs w:val="28"/>
        </w:rPr>
        <w:t>показників</w:t>
      </w:r>
      <w:proofErr w:type="spellEnd"/>
      <w:r w:rsidRPr="00C85769">
        <w:rPr>
          <w:bCs/>
          <w:sz w:val="28"/>
          <w:szCs w:val="28"/>
        </w:rPr>
        <w:t xml:space="preserve">, </w:t>
      </w:r>
      <w:proofErr w:type="spellStart"/>
      <w:r w:rsidRPr="00C85769">
        <w:rPr>
          <w:bCs/>
          <w:sz w:val="28"/>
          <w:szCs w:val="28"/>
        </w:rPr>
        <w:t>пов'язаних</w:t>
      </w:r>
      <w:proofErr w:type="spellEnd"/>
      <w:r w:rsidRPr="00C85769">
        <w:rPr>
          <w:bCs/>
          <w:sz w:val="28"/>
          <w:szCs w:val="28"/>
        </w:rPr>
        <w:t xml:space="preserve"> з </w:t>
      </w:r>
      <w:proofErr w:type="spellStart"/>
      <w:r w:rsidRPr="00C85769">
        <w:rPr>
          <w:bCs/>
          <w:sz w:val="28"/>
          <w:szCs w:val="28"/>
        </w:rPr>
        <w:t>визначенням</w:t>
      </w:r>
      <w:proofErr w:type="spellEnd"/>
      <w:r w:rsidRPr="00C85769">
        <w:rPr>
          <w:bCs/>
          <w:sz w:val="28"/>
          <w:szCs w:val="28"/>
        </w:rPr>
        <w:t xml:space="preserve"> </w:t>
      </w:r>
      <w:proofErr w:type="spellStart"/>
      <w:r w:rsidRPr="00C85769">
        <w:rPr>
          <w:bCs/>
          <w:sz w:val="28"/>
          <w:szCs w:val="28"/>
        </w:rPr>
        <w:t>об'єктів</w:t>
      </w:r>
      <w:proofErr w:type="spellEnd"/>
      <w:r w:rsidRPr="00C85769">
        <w:rPr>
          <w:bCs/>
          <w:sz w:val="28"/>
          <w:szCs w:val="28"/>
        </w:rPr>
        <w:t xml:space="preserve"> </w:t>
      </w:r>
      <w:proofErr w:type="spellStart"/>
      <w:r w:rsidRPr="00C85769">
        <w:rPr>
          <w:bCs/>
          <w:sz w:val="28"/>
          <w:szCs w:val="28"/>
        </w:rPr>
        <w:t>оподаткування</w:t>
      </w:r>
      <w:proofErr w:type="spellEnd"/>
      <w:r w:rsidRPr="00C85769">
        <w:rPr>
          <w:bCs/>
          <w:sz w:val="28"/>
          <w:szCs w:val="28"/>
        </w:rPr>
        <w:t xml:space="preserve"> та/</w:t>
      </w:r>
      <w:proofErr w:type="spellStart"/>
      <w:r w:rsidRPr="00C85769">
        <w:rPr>
          <w:bCs/>
          <w:sz w:val="28"/>
          <w:szCs w:val="28"/>
        </w:rPr>
        <w:t>або</w:t>
      </w:r>
      <w:proofErr w:type="spellEnd"/>
      <w:r w:rsidRPr="00C85769">
        <w:rPr>
          <w:bCs/>
          <w:sz w:val="28"/>
          <w:szCs w:val="28"/>
        </w:rPr>
        <w:t xml:space="preserve"> </w:t>
      </w:r>
      <w:proofErr w:type="spellStart"/>
      <w:r w:rsidRPr="00C85769">
        <w:rPr>
          <w:bCs/>
          <w:sz w:val="28"/>
          <w:szCs w:val="28"/>
        </w:rPr>
        <w:t>податкових</w:t>
      </w:r>
      <w:proofErr w:type="spellEnd"/>
      <w:r w:rsidRPr="00C85769">
        <w:rPr>
          <w:bCs/>
          <w:sz w:val="28"/>
          <w:szCs w:val="28"/>
        </w:rPr>
        <w:t xml:space="preserve"> </w:t>
      </w:r>
      <w:proofErr w:type="spellStart"/>
      <w:r w:rsidRPr="00C85769">
        <w:rPr>
          <w:bCs/>
          <w:sz w:val="28"/>
          <w:szCs w:val="28"/>
        </w:rPr>
        <w:t>зобов'язань</w:t>
      </w:r>
      <w:proofErr w:type="spellEnd"/>
      <w:r w:rsidRPr="00C85769">
        <w:rPr>
          <w:bCs/>
          <w:sz w:val="28"/>
          <w:szCs w:val="28"/>
        </w:rPr>
        <w:t xml:space="preserve">, на </w:t>
      </w:r>
      <w:proofErr w:type="spellStart"/>
      <w:r w:rsidRPr="00C85769">
        <w:rPr>
          <w:bCs/>
          <w:sz w:val="28"/>
          <w:szCs w:val="28"/>
        </w:rPr>
        <w:t>підставі</w:t>
      </w:r>
      <w:proofErr w:type="spellEnd"/>
      <w:r w:rsidRPr="00C85769">
        <w:rPr>
          <w:bCs/>
          <w:sz w:val="28"/>
          <w:szCs w:val="28"/>
        </w:rPr>
        <w:t xml:space="preserve"> </w:t>
      </w:r>
      <w:proofErr w:type="spellStart"/>
      <w:r w:rsidRPr="00C85769">
        <w:rPr>
          <w:bCs/>
          <w:sz w:val="28"/>
          <w:szCs w:val="28"/>
        </w:rPr>
        <w:t>первинних</w:t>
      </w:r>
      <w:proofErr w:type="spellEnd"/>
      <w:r w:rsidRPr="00C85769">
        <w:rPr>
          <w:bCs/>
          <w:sz w:val="28"/>
          <w:szCs w:val="28"/>
        </w:rPr>
        <w:t xml:space="preserve"> </w:t>
      </w:r>
      <w:proofErr w:type="spellStart"/>
      <w:r w:rsidRPr="00C85769">
        <w:rPr>
          <w:bCs/>
          <w:sz w:val="28"/>
          <w:szCs w:val="28"/>
        </w:rPr>
        <w:t>документів</w:t>
      </w:r>
      <w:proofErr w:type="spellEnd"/>
      <w:r w:rsidRPr="00C85769">
        <w:rPr>
          <w:bCs/>
          <w:sz w:val="28"/>
          <w:szCs w:val="28"/>
        </w:rPr>
        <w:t xml:space="preserve">, </w:t>
      </w:r>
      <w:proofErr w:type="spellStart"/>
      <w:r w:rsidRPr="00C85769">
        <w:rPr>
          <w:bCs/>
          <w:sz w:val="28"/>
          <w:szCs w:val="28"/>
        </w:rPr>
        <w:t>регістрів</w:t>
      </w:r>
      <w:proofErr w:type="spellEnd"/>
      <w:r w:rsidRPr="00C85769">
        <w:rPr>
          <w:bCs/>
          <w:sz w:val="28"/>
          <w:szCs w:val="28"/>
        </w:rPr>
        <w:t xml:space="preserve"> </w:t>
      </w:r>
      <w:proofErr w:type="spellStart"/>
      <w:r w:rsidRPr="00C85769">
        <w:rPr>
          <w:bCs/>
          <w:sz w:val="28"/>
          <w:szCs w:val="28"/>
        </w:rPr>
        <w:t>бухгалтерського</w:t>
      </w:r>
      <w:proofErr w:type="spellEnd"/>
      <w:r w:rsidRPr="00C85769">
        <w:rPr>
          <w:bCs/>
          <w:sz w:val="28"/>
          <w:szCs w:val="28"/>
        </w:rPr>
        <w:t xml:space="preserve"> </w:t>
      </w:r>
      <w:proofErr w:type="spellStart"/>
      <w:r w:rsidRPr="00C85769">
        <w:rPr>
          <w:bCs/>
          <w:sz w:val="28"/>
          <w:szCs w:val="28"/>
        </w:rPr>
        <w:t>обліку</w:t>
      </w:r>
      <w:proofErr w:type="spellEnd"/>
      <w:r w:rsidRPr="00C85769">
        <w:rPr>
          <w:bCs/>
          <w:sz w:val="28"/>
          <w:szCs w:val="28"/>
        </w:rPr>
        <w:t xml:space="preserve">, </w:t>
      </w:r>
      <w:proofErr w:type="spellStart"/>
      <w:r w:rsidRPr="00C85769">
        <w:rPr>
          <w:bCs/>
          <w:sz w:val="28"/>
          <w:szCs w:val="28"/>
        </w:rPr>
        <w:t>фінансової</w:t>
      </w:r>
      <w:proofErr w:type="spellEnd"/>
      <w:r w:rsidRPr="00C85769">
        <w:rPr>
          <w:bCs/>
          <w:sz w:val="28"/>
          <w:szCs w:val="28"/>
        </w:rPr>
        <w:t xml:space="preserve"> </w:t>
      </w:r>
      <w:proofErr w:type="spellStart"/>
      <w:r w:rsidRPr="00C85769">
        <w:rPr>
          <w:bCs/>
          <w:sz w:val="28"/>
          <w:szCs w:val="28"/>
        </w:rPr>
        <w:t>звітності</w:t>
      </w:r>
      <w:proofErr w:type="spellEnd"/>
      <w:r w:rsidRPr="00C85769">
        <w:rPr>
          <w:bCs/>
          <w:sz w:val="28"/>
          <w:szCs w:val="28"/>
        </w:rPr>
        <w:t xml:space="preserve">, </w:t>
      </w:r>
      <w:proofErr w:type="spellStart"/>
      <w:r w:rsidRPr="00C85769">
        <w:rPr>
          <w:bCs/>
          <w:sz w:val="28"/>
          <w:szCs w:val="28"/>
        </w:rPr>
        <w:t>інших</w:t>
      </w:r>
      <w:proofErr w:type="spellEnd"/>
      <w:r w:rsidRPr="00C85769">
        <w:rPr>
          <w:bCs/>
          <w:sz w:val="28"/>
          <w:szCs w:val="28"/>
        </w:rPr>
        <w:t xml:space="preserve"> </w:t>
      </w:r>
      <w:proofErr w:type="spellStart"/>
      <w:r w:rsidRPr="00C85769">
        <w:rPr>
          <w:bCs/>
          <w:sz w:val="28"/>
          <w:szCs w:val="28"/>
        </w:rPr>
        <w:t>документів</w:t>
      </w:r>
      <w:proofErr w:type="spellEnd"/>
      <w:r w:rsidRPr="00C85769">
        <w:rPr>
          <w:bCs/>
          <w:sz w:val="28"/>
          <w:szCs w:val="28"/>
        </w:rPr>
        <w:t xml:space="preserve">, </w:t>
      </w:r>
      <w:proofErr w:type="spellStart"/>
      <w:r w:rsidRPr="00C85769">
        <w:rPr>
          <w:bCs/>
          <w:sz w:val="28"/>
          <w:szCs w:val="28"/>
        </w:rPr>
        <w:t>інформації</w:t>
      </w:r>
      <w:proofErr w:type="spellEnd"/>
      <w:r w:rsidRPr="00C85769">
        <w:rPr>
          <w:bCs/>
          <w:sz w:val="28"/>
          <w:szCs w:val="28"/>
        </w:rPr>
        <w:t xml:space="preserve">, </w:t>
      </w:r>
      <w:proofErr w:type="spellStart"/>
      <w:r w:rsidRPr="00C85769">
        <w:rPr>
          <w:bCs/>
          <w:sz w:val="28"/>
          <w:szCs w:val="28"/>
        </w:rPr>
        <w:t>пов'язаних</w:t>
      </w:r>
      <w:proofErr w:type="spellEnd"/>
      <w:r w:rsidRPr="00C85769">
        <w:rPr>
          <w:bCs/>
          <w:sz w:val="28"/>
          <w:szCs w:val="28"/>
        </w:rPr>
        <w:t xml:space="preserve"> з </w:t>
      </w:r>
      <w:proofErr w:type="spellStart"/>
      <w:r w:rsidRPr="00C85769">
        <w:rPr>
          <w:bCs/>
          <w:sz w:val="28"/>
          <w:szCs w:val="28"/>
        </w:rPr>
        <w:t>обчисленням</w:t>
      </w:r>
      <w:proofErr w:type="spellEnd"/>
      <w:r w:rsidRPr="00C85769">
        <w:rPr>
          <w:bCs/>
          <w:sz w:val="28"/>
          <w:szCs w:val="28"/>
        </w:rPr>
        <w:t xml:space="preserve"> і </w:t>
      </w:r>
      <w:proofErr w:type="spellStart"/>
      <w:r w:rsidRPr="00C85769">
        <w:rPr>
          <w:bCs/>
          <w:sz w:val="28"/>
          <w:szCs w:val="28"/>
        </w:rPr>
        <w:t>сплатою</w:t>
      </w:r>
      <w:proofErr w:type="spellEnd"/>
      <w:r w:rsidRPr="00C85769">
        <w:rPr>
          <w:bCs/>
          <w:sz w:val="28"/>
          <w:szCs w:val="28"/>
        </w:rPr>
        <w:t xml:space="preserve"> </w:t>
      </w:r>
      <w:proofErr w:type="spellStart"/>
      <w:r w:rsidRPr="00C85769">
        <w:rPr>
          <w:bCs/>
          <w:sz w:val="28"/>
          <w:szCs w:val="28"/>
        </w:rPr>
        <w:t>податків</w:t>
      </w:r>
      <w:proofErr w:type="spellEnd"/>
      <w:r w:rsidRPr="00C85769">
        <w:rPr>
          <w:bCs/>
          <w:sz w:val="28"/>
          <w:szCs w:val="28"/>
        </w:rPr>
        <w:t xml:space="preserve"> і </w:t>
      </w:r>
      <w:proofErr w:type="spellStart"/>
      <w:r w:rsidRPr="00C85769">
        <w:rPr>
          <w:bCs/>
          <w:sz w:val="28"/>
          <w:szCs w:val="28"/>
        </w:rPr>
        <w:t>зборів</w:t>
      </w:r>
      <w:proofErr w:type="spellEnd"/>
      <w:r w:rsidRPr="00C85769">
        <w:rPr>
          <w:bCs/>
          <w:sz w:val="28"/>
          <w:szCs w:val="28"/>
        </w:rPr>
        <w:t xml:space="preserve">, </w:t>
      </w:r>
      <w:proofErr w:type="spellStart"/>
      <w:r w:rsidRPr="00C85769">
        <w:rPr>
          <w:bCs/>
          <w:sz w:val="28"/>
          <w:szCs w:val="28"/>
        </w:rPr>
        <w:t>ведення</w:t>
      </w:r>
      <w:proofErr w:type="spellEnd"/>
      <w:r w:rsidRPr="00C85769">
        <w:rPr>
          <w:bCs/>
          <w:sz w:val="28"/>
          <w:szCs w:val="28"/>
        </w:rPr>
        <w:t xml:space="preserve"> </w:t>
      </w:r>
      <w:proofErr w:type="spellStart"/>
      <w:r w:rsidRPr="00C85769">
        <w:rPr>
          <w:bCs/>
          <w:sz w:val="28"/>
          <w:szCs w:val="28"/>
        </w:rPr>
        <w:t>яких</w:t>
      </w:r>
      <w:proofErr w:type="spellEnd"/>
      <w:r w:rsidRPr="00C85769">
        <w:rPr>
          <w:bCs/>
          <w:sz w:val="28"/>
          <w:szCs w:val="28"/>
        </w:rPr>
        <w:t xml:space="preserve"> </w:t>
      </w:r>
      <w:proofErr w:type="spellStart"/>
      <w:r w:rsidRPr="00C85769">
        <w:rPr>
          <w:bCs/>
          <w:sz w:val="28"/>
          <w:szCs w:val="28"/>
        </w:rPr>
        <w:t>передбачено</w:t>
      </w:r>
      <w:proofErr w:type="spellEnd"/>
      <w:r w:rsidRPr="00C85769">
        <w:rPr>
          <w:bCs/>
          <w:sz w:val="28"/>
          <w:szCs w:val="28"/>
        </w:rPr>
        <w:t xml:space="preserve"> </w:t>
      </w:r>
      <w:proofErr w:type="spellStart"/>
      <w:r w:rsidRPr="00C85769">
        <w:rPr>
          <w:bCs/>
          <w:sz w:val="28"/>
          <w:szCs w:val="28"/>
        </w:rPr>
        <w:t>законодавством</w:t>
      </w:r>
      <w:proofErr w:type="spellEnd"/>
      <w:r w:rsidRPr="00C85769">
        <w:rPr>
          <w:bCs/>
          <w:sz w:val="28"/>
          <w:szCs w:val="28"/>
        </w:rPr>
        <w:t xml:space="preserve"> (п</w:t>
      </w:r>
      <w:proofErr w:type="spellStart"/>
      <w:r w:rsidR="002035E1">
        <w:rPr>
          <w:bCs/>
          <w:sz w:val="28"/>
          <w:szCs w:val="28"/>
          <w:lang w:val="uk-UA"/>
        </w:rPr>
        <w:t>ункт</w:t>
      </w:r>
      <w:proofErr w:type="spellEnd"/>
      <w:r w:rsidRPr="00C85769">
        <w:rPr>
          <w:bCs/>
          <w:sz w:val="28"/>
          <w:szCs w:val="28"/>
        </w:rPr>
        <w:t xml:space="preserve"> 44.1 </w:t>
      </w:r>
      <w:proofErr w:type="spellStart"/>
      <w:r w:rsidRPr="00C85769">
        <w:rPr>
          <w:bCs/>
          <w:sz w:val="28"/>
          <w:szCs w:val="28"/>
        </w:rPr>
        <w:t>ст</w:t>
      </w:r>
      <w:r w:rsidR="002035E1">
        <w:rPr>
          <w:bCs/>
          <w:sz w:val="28"/>
          <w:szCs w:val="28"/>
          <w:lang w:val="uk-UA"/>
        </w:rPr>
        <w:t>атіт</w:t>
      </w:r>
      <w:proofErr w:type="spellEnd"/>
      <w:r w:rsidRPr="00C85769">
        <w:rPr>
          <w:bCs/>
          <w:sz w:val="28"/>
          <w:szCs w:val="28"/>
        </w:rPr>
        <w:t xml:space="preserve"> 44 </w:t>
      </w:r>
      <w:r w:rsidR="002035E1" w:rsidRPr="00CC234C">
        <w:rPr>
          <w:sz w:val="28"/>
          <w:szCs w:val="28"/>
          <w:lang w:val="uk-UA"/>
        </w:rPr>
        <w:t>ПК України</w:t>
      </w:r>
      <w:r w:rsidRPr="00C85769">
        <w:rPr>
          <w:bCs/>
          <w:sz w:val="28"/>
          <w:szCs w:val="28"/>
        </w:rPr>
        <w:t>).</w:t>
      </w:r>
    </w:p>
    <w:p w:rsidR="00497EC9" w:rsidRPr="00695BD3" w:rsidRDefault="00497EC9" w:rsidP="00497EC9">
      <w:pPr>
        <w:ind w:firstLineChars="202" w:firstLine="566"/>
        <w:jc w:val="both"/>
        <w:rPr>
          <w:bCs/>
          <w:sz w:val="28"/>
          <w:szCs w:val="28"/>
        </w:rPr>
      </w:pPr>
      <w:proofErr w:type="spellStart"/>
      <w:r w:rsidRPr="00C85769">
        <w:rPr>
          <w:bCs/>
          <w:sz w:val="28"/>
          <w:szCs w:val="28"/>
        </w:rPr>
        <w:t>Платникам</w:t>
      </w:r>
      <w:proofErr w:type="spellEnd"/>
      <w:r w:rsidRPr="00C85769">
        <w:rPr>
          <w:bCs/>
          <w:sz w:val="28"/>
          <w:szCs w:val="28"/>
        </w:rPr>
        <w:t xml:space="preserve"> </w:t>
      </w:r>
      <w:proofErr w:type="spellStart"/>
      <w:r w:rsidRPr="00C85769">
        <w:rPr>
          <w:bCs/>
          <w:sz w:val="28"/>
          <w:szCs w:val="28"/>
        </w:rPr>
        <w:t>податків</w:t>
      </w:r>
      <w:proofErr w:type="spellEnd"/>
      <w:r w:rsidRPr="00C85769">
        <w:rPr>
          <w:bCs/>
          <w:sz w:val="28"/>
          <w:szCs w:val="28"/>
        </w:rPr>
        <w:t xml:space="preserve"> </w:t>
      </w:r>
      <w:proofErr w:type="spellStart"/>
      <w:r w:rsidRPr="00C85769">
        <w:rPr>
          <w:bCs/>
          <w:sz w:val="28"/>
          <w:szCs w:val="28"/>
        </w:rPr>
        <w:t>забороняється</w:t>
      </w:r>
      <w:proofErr w:type="spellEnd"/>
      <w:r w:rsidRPr="00C85769">
        <w:rPr>
          <w:bCs/>
          <w:sz w:val="28"/>
          <w:szCs w:val="28"/>
        </w:rPr>
        <w:t xml:space="preserve"> </w:t>
      </w:r>
      <w:proofErr w:type="spellStart"/>
      <w:r w:rsidRPr="00C85769">
        <w:rPr>
          <w:bCs/>
          <w:sz w:val="28"/>
          <w:szCs w:val="28"/>
        </w:rPr>
        <w:t>формування</w:t>
      </w:r>
      <w:proofErr w:type="spellEnd"/>
      <w:r w:rsidRPr="00C85769">
        <w:rPr>
          <w:bCs/>
          <w:sz w:val="28"/>
          <w:szCs w:val="28"/>
        </w:rPr>
        <w:t xml:space="preserve"> </w:t>
      </w:r>
      <w:proofErr w:type="spellStart"/>
      <w:r w:rsidRPr="00C85769">
        <w:rPr>
          <w:bCs/>
          <w:sz w:val="28"/>
          <w:szCs w:val="28"/>
        </w:rPr>
        <w:t>показників</w:t>
      </w:r>
      <w:proofErr w:type="spellEnd"/>
      <w:r w:rsidRPr="00C85769">
        <w:rPr>
          <w:bCs/>
          <w:sz w:val="28"/>
          <w:szCs w:val="28"/>
        </w:rPr>
        <w:t xml:space="preserve"> </w:t>
      </w:r>
      <w:proofErr w:type="spellStart"/>
      <w:r w:rsidRPr="00C85769">
        <w:rPr>
          <w:bCs/>
          <w:sz w:val="28"/>
          <w:szCs w:val="28"/>
        </w:rPr>
        <w:t>податкової</w:t>
      </w:r>
      <w:proofErr w:type="spellEnd"/>
      <w:r w:rsidRPr="00C85769">
        <w:rPr>
          <w:bCs/>
          <w:sz w:val="28"/>
          <w:szCs w:val="28"/>
        </w:rPr>
        <w:t xml:space="preserve"> </w:t>
      </w:r>
      <w:proofErr w:type="spellStart"/>
      <w:r w:rsidRPr="00C85769">
        <w:rPr>
          <w:bCs/>
          <w:sz w:val="28"/>
          <w:szCs w:val="28"/>
        </w:rPr>
        <w:t>звітності</w:t>
      </w:r>
      <w:proofErr w:type="spellEnd"/>
      <w:r w:rsidRPr="00C85769">
        <w:rPr>
          <w:bCs/>
          <w:sz w:val="28"/>
          <w:szCs w:val="28"/>
        </w:rPr>
        <w:t xml:space="preserve">, </w:t>
      </w:r>
      <w:proofErr w:type="spellStart"/>
      <w:r w:rsidRPr="00C85769">
        <w:rPr>
          <w:bCs/>
          <w:sz w:val="28"/>
          <w:szCs w:val="28"/>
        </w:rPr>
        <w:t>митних</w:t>
      </w:r>
      <w:proofErr w:type="spellEnd"/>
      <w:r w:rsidRPr="00C85769">
        <w:rPr>
          <w:bCs/>
          <w:sz w:val="28"/>
          <w:szCs w:val="28"/>
        </w:rPr>
        <w:t xml:space="preserve"> </w:t>
      </w:r>
      <w:proofErr w:type="spellStart"/>
      <w:r w:rsidRPr="00C85769">
        <w:rPr>
          <w:bCs/>
          <w:sz w:val="28"/>
          <w:szCs w:val="28"/>
        </w:rPr>
        <w:t>декларацій</w:t>
      </w:r>
      <w:proofErr w:type="spellEnd"/>
      <w:r w:rsidRPr="00C85769">
        <w:rPr>
          <w:bCs/>
          <w:sz w:val="28"/>
          <w:szCs w:val="28"/>
        </w:rPr>
        <w:t xml:space="preserve"> на </w:t>
      </w:r>
      <w:proofErr w:type="spellStart"/>
      <w:r w:rsidRPr="00C85769">
        <w:rPr>
          <w:bCs/>
          <w:sz w:val="28"/>
          <w:szCs w:val="28"/>
        </w:rPr>
        <w:t>підставі</w:t>
      </w:r>
      <w:proofErr w:type="spellEnd"/>
      <w:r w:rsidRPr="00C85769">
        <w:rPr>
          <w:bCs/>
          <w:sz w:val="28"/>
          <w:szCs w:val="28"/>
        </w:rPr>
        <w:t xml:space="preserve"> </w:t>
      </w:r>
      <w:proofErr w:type="spellStart"/>
      <w:r w:rsidRPr="00C85769">
        <w:rPr>
          <w:bCs/>
          <w:sz w:val="28"/>
          <w:szCs w:val="28"/>
        </w:rPr>
        <w:t>даних</w:t>
      </w:r>
      <w:proofErr w:type="spellEnd"/>
      <w:r w:rsidRPr="00C85769">
        <w:rPr>
          <w:bCs/>
          <w:sz w:val="28"/>
          <w:szCs w:val="28"/>
        </w:rPr>
        <w:t xml:space="preserve">, не </w:t>
      </w:r>
      <w:proofErr w:type="spellStart"/>
      <w:r w:rsidRPr="00C85769">
        <w:rPr>
          <w:bCs/>
          <w:sz w:val="28"/>
          <w:szCs w:val="28"/>
        </w:rPr>
        <w:t>підтверджених</w:t>
      </w:r>
      <w:proofErr w:type="spellEnd"/>
      <w:r w:rsidRPr="00C85769">
        <w:rPr>
          <w:bCs/>
          <w:sz w:val="28"/>
          <w:szCs w:val="28"/>
        </w:rPr>
        <w:t xml:space="preserve"> документами, </w:t>
      </w:r>
      <w:proofErr w:type="spellStart"/>
      <w:r w:rsidRPr="00695BD3">
        <w:rPr>
          <w:bCs/>
          <w:sz w:val="28"/>
          <w:szCs w:val="28"/>
        </w:rPr>
        <w:t>що</w:t>
      </w:r>
      <w:proofErr w:type="spellEnd"/>
      <w:r w:rsidRPr="00695BD3">
        <w:rPr>
          <w:bCs/>
          <w:sz w:val="28"/>
          <w:szCs w:val="28"/>
        </w:rPr>
        <w:t xml:space="preserve"> </w:t>
      </w:r>
      <w:proofErr w:type="spellStart"/>
      <w:r w:rsidRPr="00695BD3">
        <w:rPr>
          <w:bCs/>
          <w:sz w:val="28"/>
          <w:szCs w:val="28"/>
        </w:rPr>
        <w:t>визначені</w:t>
      </w:r>
      <w:proofErr w:type="spellEnd"/>
      <w:r w:rsidRPr="00695BD3">
        <w:rPr>
          <w:bCs/>
          <w:sz w:val="28"/>
          <w:szCs w:val="28"/>
        </w:rPr>
        <w:t xml:space="preserve"> </w:t>
      </w:r>
      <w:proofErr w:type="spellStart"/>
      <w:r w:rsidRPr="00695BD3">
        <w:rPr>
          <w:bCs/>
          <w:sz w:val="28"/>
          <w:szCs w:val="28"/>
        </w:rPr>
        <w:t>абзацом</w:t>
      </w:r>
      <w:proofErr w:type="spellEnd"/>
      <w:r w:rsidRPr="00695BD3">
        <w:rPr>
          <w:bCs/>
          <w:sz w:val="28"/>
          <w:szCs w:val="28"/>
        </w:rPr>
        <w:t xml:space="preserve"> першим п</w:t>
      </w:r>
      <w:proofErr w:type="spellStart"/>
      <w:r w:rsidR="002035E1">
        <w:rPr>
          <w:bCs/>
          <w:sz w:val="28"/>
          <w:szCs w:val="28"/>
          <w:lang w:val="uk-UA"/>
        </w:rPr>
        <w:t>ункту</w:t>
      </w:r>
      <w:proofErr w:type="spellEnd"/>
      <w:r w:rsidRPr="00695BD3">
        <w:rPr>
          <w:bCs/>
          <w:sz w:val="28"/>
          <w:szCs w:val="28"/>
        </w:rPr>
        <w:t xml:space="preserve"> 44.1 </w:t>
      </w:r>
      <w:proofErr w:type="spellStart"/>
      <w:r w:rsidRPr="00695BD3">
        <w:rPr>
          <w:bCs/>
          <w:sz w:val="28"/>
          <w:szCs w:val="28"/>
        </w:rPr>
        <w:t>ст</w:t>
      </w:r>
      <w:r w:rsidR="002035E1">
        <w:rPr>
          <w:bCs/>
          <w:sz w:val="28"/>
          <w:szCs w:val="28"/>
          <w:lang w:val="uk-UA"/>
        </w:rPr>
        <w:t>атті</w:t>
      </w:r>
      <w:proofErr w:type="spellEnd"/>
      <w:r w:rsidRPr="00695BD3">
        <w:rPr>
          <w:bCs/>
          <w:sz w:val="28"/>
          <w:szCs w:val="28"/>
        </w:rPr>
        <w:t xml:space="preserve"> 44 </w:t>
      </w:r>
      <w:r w:rsidR="002035E1" w:rsidRPr="00CC234C">
        <w:rPr>
          <w:sz w:val="28"/>
          <w:szCs w:val="28"/>
          <w:lang w:val="uk-UA"/>
        </w:rPr>
        <w:t>ПК України</w:t>
      </w:r>
      <w:r w:rsidRPr="00695BD3">
        <w:rPr>
          <w:bCs/>
          <w:sz w:val="28"/>
          <w:szCs w:val="28"/>
        </w:rPr>
        <w:t xml:space="preserve"> (абзац </w:t>
      </w:r>
      <w:proofErr w:type="spellStart"/>
      <w:r w:rsidRPr="00695BD3">
        <w:rPr>
          <w:bCs/>
          <w:sz w:val="28"/>
          <w:szCs w:val="28"/>
        </w:rPr>
        <w:t>другий</w:t>
      </w:r>
      <w:proofErr w:type="spellEnd"/>
      <w:r w:rsidRPr="00695BD3">
        <w:rPr>
          <w:bCs/>
          <w:sz w:val="28"/>
          <w:szCs w:val="28"/>
        </w:rPr>
        <w:t xml:space="preserve"> п</w:t>
      </w:r>
      <w:proofErr w:type="spellStart"/>
      <w:r w:rsidR="002035E1">
        <w:rPr>
          <w:bCs/>
          <w:sz w:val="28"/>
          <w:szCs w:val="28"/>
          <w:lang w:val="uk-UA"/>
        </w:rPr>
        <w:t>ункт</w:t>
      </w:r>
      <w:proofErr w:type="spellEnd"/>
      <w:r w:rsidRPr="00695BD3">
        <w:rPr>
          <w:bCs/>
          <w:sz w:val="28"/>
          <w:szCs w:val="28"/>
        </w:rPr>
        <w:t xml:space="preserve"> 44.1 </w:t>
      </w:r>
      <w:proofErr w:type="spellStart"/>
      <w:r w:rsidRPr="00695BD3">
        <w:rPr>
          <w:bCs/>
          <w:sz w:val="28"/>
          <w:szCs w:val="28"/>
        </w:rPr>
        <w:t>ст</w:t>
      </w:r>
      <w:r w:rsidR="002035E1">
        <w:rPr>
          <w:bCs/>
          <w:sz w:val="28"/>
          <w:szCs w:val="28"/>
          <w:lang w:val="uk-UA"/>
        </w:rPr>
        <w:t>атті</w:t>
      </w:r>
      <w:proofErr w:type="spellEnd"/>
      <w:r w:rsidRPr="00695BD3">
        <w:rPr>
          <w:bCs/>
          <w:sz w:val="28"/>
          <w:szCs w:val="28"/>
        </w:rPr>
        <w:t xml:space="preserve"> 44 </w:t>
      </w:r>
      <w:r w:rsidR="00CD5BC9" w:rsidRPr="00CC234C">
        <w:rPr>
          <w:sz w:val="28"/>
          <w:szCs w:val="28"/>
          <w:lang w:val="uk-UA"/>
        </w:rPr>
        <w:t>ПК України</w:t>
      </w:r>
      <w:r w:rsidRPr="00695BD3">
        <w:rPr>
          <w:bCs/>
          <w:sz w:val="28"/>
          <w:szCs w:val="28"/>
        </w:rPr>
        <w:t>).</w:t>
      </w:r>
    </w:p>
    <w:p w:rsidR="004E30CB" w:rsidRDefault="00497EC9" w:rsidP="004E30CB">
      <w:pPr>
        <w:ind w:firstLine="567"/>
        <w:jc w:val="both"/>
        <w:rPr>
          <w:bCs/>
          <w:sz w:val="28"/>
          <w:szCs w:val="28"/>
          <w:lang w:val="uk-UA"/>
        </w:rPr>
      </w:pPr>
      <w:proofErr w:type="spellStart"/>
      <w:r w:rsidRPr="00695BD3">
        <w:rPr>
          <w:bCs/>
          <w:sz w:val="28"/>
          <w:szCs w:val="28"/>
        </w:rPr>
        <w:t>Дані</w:t>
      </w:r>
      <w:proofErr w:type="spellEnd"/>
      <w:r w:rsidRPr="00695BD3">
        <w:rPr>
          <w:bCs/>
          <w:sz w:val="28"/>
          <w:szCs w:val="28"/>
        </w:rPr>
        <w:t xml:space="preserve"> </w:t>
      </w:r>
      <w:proofErr w:type="spellStart"/>
      <w:r w:rsidRPr="00695BD3">
        <w:rPr>
          <w:bCs/>
          <w:sz w:val="28"/>
          <w:szCs w:val="28"/>
        </w:rPr>
        <w:t>обліку</w:t>
      </w:r>
      <w:proofErr w:type="spellEnd"/>
      <w:r w:rsidRPr="00695BD3">
        <w:rPr>
          <w:bCs/>
          <w:sz w:val="28"/>
          <w:szCs w:val="28"/>
        </w:rPr>
        <w:t xml:space="preserve"> </w:t>
      </w:r>
      <w:proofErr w:type="spellStart"/>
      <w:r w:rsidRPr="00695BD3">
        <w:rPr>
          <w:bCs/>
          <w:sz w:val="28"/>
          <w:szCs w:val="28"/>
        </w:rPr>
        <w:t>використовуються</w:t>
      </w:r>
      <w:proofErr w:type="spellEnd"/>
      <w:r w:rsidRPr="00695BD3">
        <w:rPr>
          <w:bCs/>
          <w:sz w:val="28"/>
          <w:szCs w:val="28"/>
        </w:rPr>
        <w:t xml:space="preserve"> </w:t>
      </w:r>
      <w:proofErr w:type="spellStart"/>
      <w:r w:rsidRPr="00695BD3">
        <w:rPr>
          <w:bCs/>
          <w:sz w:val="28"/>
          <w:szCs w:val="28"/>
        </w:rPr>
        <w:t>платником</w:t>
      </w:r>
      <w:proofErr w:type="spellEnd"/>
      <w:r w:rsidRPr="00695BD3">
        <w:rPr>
          <w:bCs/>
          <w:sz w:val="28"/>
          <w:szCs w:val="28"/>
        </w:rPr>
        <w:t xml:space="preserve"> </w:t>
      </w:r>
      <w:proofErr w:type="spellStart"/>
      <w:r w:rsidRPr="00695BD3">
        <w:rPr>
          <w:bCs/>
          <w:sz w:val="28"/>
          <w:szCs w:val="28"/>
        </w:rPr>
        <w:t>податку</w:t>
      </w:r>
      <w:proofErr w:type="spellEnd"/>
      <w:r w:rsidRPr="00695BD3">
        <w:rPr>
          <w:bCs/>
          <w:sz w:val="28"/>
          <w:szCs w:val="28"/>
        </w:rPr>
        <w:t xml:space="preserve"> для </w:t>
      </w:r>
      <w:proofErr w:type="spellStart"/>
      <w:r w:rsidRPr="00695BD3">
        <w:rPr>
          <w:bCs/>
          <w:sz w:val="28"/>
          <w:szCs w:val="28"/>
        </w:rPr>
        <w:t>заповнення</w:t>
      </w:r>
      <w:proofErr w:type="spellEnd"/>
      <w:r w:rsidRPr="00695BD3">
        <w:rPr>
          <w:bCs/>
          <w:sz w:val="28"/>
          <w:szCs w:val="28"/>
        </w:rPr>
        <w:t xml:space="preserve"> </w:t>
      </w:r>
      <w:proofErr w:type="spellStart"/>
      <w:r w:rsidRPr="00695BD3">
        <w:rPr>
          <w:bCs/>
          <w:sz w:val="28"/>
          <w:szCs w:val="28"/>
        </w:rPr>
        <w:t>податкової</w:t>
      </w:r>
      <w:proofErr w:type="spellEnd"/>
      <w:r w:rsidRPr="00695BD3">
        <w:rPr>
          <w:bCs/>
          <w:sz w:val="28"/>
          <w:szCs w:val="28"/>
        </w:rPr>
        <w:t xml:space="preserve"> </w:t>
      </w:r>
      <w:proofErr w:type="spellStart"/>
      <w:r w:rsidRPr="00695BD3">
        <w:rPr>
          <w:bCs/>
          <w:sz w:val="28"/>
          <w:szCs w:val="28"/>
        </w:rPr>
        <w:t>декларації</w:t>
      </w:r>
      <w:proofErr w:type="spellEnd"/>
      <w:r w:rsidRPr="00695BD3">
        <w:rPr>
          <w:bCs/>
          <w:sz w:val="28"/>
          <w:szCs w:val="28"/>
        </w:rPr>
        <w:t xml:space="preserve"> </w:t>
      </w:r>
      <w:proofErr w:type="spellStart"/>
      <w:r w:rsidRPr="00695BD3">
        <w:rPr>
          <w:bCs/>
          <w:sz w:val="28"/>
          <w:szCs w:val="28"/>
        </w:rPr>
        <w:t>платника</w:t>
      </w:r>
      <w:proofErr w:type="spellEnd"/>
      <w:r w:rsidRPr="00695BD3">
        <w:rPr>
          <w:bCs/>
          <w:sz w:val="28"/>
          <w:szCs w:val="28"/>
        </w:rPr>
        <w:t xml:space="preserve"> </w:t>
      </w:r>
      <w:proofErr w:type="spellStart"/>
      <w:r w:rsidRPr="00695BD3">
        <w:rPr>
          <w:bCs/>
          <w:sz w:val="28"/>
          <w:szCs w:val="28"/>
        </w:rPr>
        <w:t>єдиного</w:t>
      </w:r>
      <w:proofErr w:type="spellEnd"/>
      <w:r w:rsidRPr="00695BD3">
        <w:rPr>
          <w:bCs/>
          <w:sz w:val="28"/>
          <w:szCs w:val="28"/>
        </w:rPr>
        <w:t xml:space="preserve"> </w:t>
      </w:r>
      <w:proofErr w:type="spellStart"/>
      <w:r w:rsidRPr="00695BD3">
        <w:rPr>
          <w:bCs/>
          <w:sz w:val="28"/>
          <w:szCs w:val="28"/>
        </w:rPr>
        <w:t>податку</w:t>
      </w:r>
      <w:proofErr w:type="spellEnd"/>
      <w:r w:rsidRPr="00695BD3">
        <w:rPr>
          <w:bCs/>
          <w:sz w:val="28"/>
          <w:szCs w:val="28"/>
        </w:rPr>
        <w:t xml:space="preserve"> – </w:t>
      </w:r>
      <w:proofErr w:type="spellStart"/>
      <w:r w:rsidRPr="00695BD3">
        <w:rPr>
          <w:bCs/>
          <w:sz w:val="28"/>
          <w:szCs w:val="28"/>
        </w:rPr>
        <w:t>фізичної</w:t>
      </w:r>
      <w:proofErr w:type="spellEnd"/>
      <w:r w:rsidRPr="00695BD3">
        <w:rPr>
          <w:bCs/>
          <w:sz w:val="28"/>
          <w:szCs w:val="28"/>
        </w:rPr>
        <w:t xml:space="preserve"> особи – </w:t>
      </w:r>
      <w:proofErr w:type="spellStart"/>
      <w:r w:rsidRPr="00695BD3">
        <w:rPr>
          <w:bCs/>
          <w:sz w:val="28"/>
          <w:szCs w:val="28"/>
        </w:rPr>
        <w:t>підприємця</w:t>
      </w:r>
      <w:proofErr w:type="spellEnd"/>
      <w:r w:rsidRPr="00695BD3">
        <w:rPr>
          <w:bCs/>
          <w:sz w:val="28"/>
          <w:szCs w:val="28"/>
        </w:rPr>
        <w:t xml:space="preserve">, форма </w:t>
      </w:r>
      <w:proofErr w:type="spellStart"/>
      <w:r w:rsidRPr="00695BD3">
        <w:rPr>
          <w:bCs/>
          <w:sz w:val="28"/>
          <w:szCs w:val="28"/>
        </w:rPr>
        <w:t>якої</w:t>
      </w:r>
      <w:proofErr w:type="spellEnd"/>
      <w:r w:rsidRPr="00695BD3">
        <w:rPr>
          <w:bCs/>
          <w:sz w:val="28"/>
          <w:szCs w:val="28"/>
        </w:rPr>
        <w:t xml:space="preserve"> </w:t>
      </w:r>
      <w:proofErr w:type="spellStart"/>
      <w:r w:rsidRPr="00695BD3">
        <w:rPr>
          <w:bCs/>
          <w:sz w:val="28"/>
          <w:szCs w:val="28"/>
        </w:rPr>
        <w:t>затверджена</w:t>
      </w:r>
      <w:proofErr w:type="spellEnd"/>
      <w:r w:rsidRPr="00695BD3">
        <w:rPr>
          <w:bCs/>
          <w:sz w:val="28"/>
          <w:szCs w:val="28"/>
        </w:rPr>
        <w:t xml:space="preserve"> наказом </w:t>
      </w:r>
      <w:proofErr w:type="spellStart"/>
      <w:r w:rsidRPr="00695BD3">
        <w:rPr>
          <w:bCs/>
          <w:sz w:val="28"/>
          <w:szCs w:val="28"/>
        </w:rPr>
        <w:t>Міністерства</w:t>
      </w:r>
      <w:proofErr w:type="spellEnd"/>
      <w:r w:rsidRPr="00695BD3">
        <w:rPr>
          <w:bCs/>
          <w:sz w:val="28"/>
          <w:szCs w:val="28"/>
        </w:rPr>
        <w:t xml:space="preserve"> </w:t>
      </w:r>
      <w:proofErr w:type="spellStart"/>
      <w:r w:rsidRPr="00695BD3">
        <w:rPr>
          <w:bCs/>
          <w:sz w:val="28"/>
          <w:szCs w:val="28"/>
        </w:rPr>
        <w:t>фінансів</w:t>
      </w:r>
      <w:proofErr w:type="spellEnd"/>
      <w:r w:rsidRPr="00695BD3">
        <w:rPr>
          <w:bCs/>
          <w:sz w:val="28"/>
          <w:szCs w:val="28"/>
        </w:rPr>
        <w:t xml:space="preserve"> </w:t>
      </w:r>
      <w:proofErr w:type="spellStart"/>
      <w:r w:rsidRPr="00695BD3">
        <w:rPr>
          <w:bCs/>
          <w:sz w:val="28"/>
          <w:szCs w:val="28"/>
        </w:rPr>
        <w:t>України</w:t>
      </w:r>
      <w:proofErr w:type="spellEnd"/>
      <w:r w:rsidRPr="00695BD3">
        <w:rPr>
          <w:bCs/>
          <w:sz w:val="28"/>
          <w:szCs w:val="28"/>
        </w:rPr>
        <w:t xml:space="preserve"> </w:t>
      </w:r>
      <w:r>
        <w:rPr>
          <w:bCs/>
          <w:sz w:val="28"/>
          <w:szCs w:val="28"/>
        </w:rPr>
        <w:br/>
      </w:r>
      <w:proofErr w:type="spellStart"/>
      <w:r w:rsidRPr="00695BD3">
        <w:rPr>
          <w:bCs/>
          <w:sz w:val="28"/>
          <w:szCs w:val="28"/>
        </w:rPr>
        <w:t>від</w:t>
      </w:r>
      <w:proofErr w:type="spellEnd"/>
      <w:r w:rsidRPr="00695BD3">
        <w:rPr>
          <w:bCs/>
          <w:sz w:val="28"/>
          <w:szCs w:val="28"/>
        </w:rPr>
        <w:t xml:space="preserve"> 19.06.2015 № 578, </w:t>
      </w:r>
      <w:proofErr w:type="spellStart"/>
      <w:r w:rsidRPr="00695BD3">
        <w:rPr>
          <w:bCs/>
          <w:sz w:val="28"/>
          <w:szCs w:val="28"/>
        </w:rPr>
        <w:t>із</w:t>
      </w:r>
      <w:proofErr w:type="spellEnd"/>
      <w:r w:rsidRPr="00695BD3">
        <w:rPr>
          <w:bCs/>
          <w:sz w:val="28"/>
          <w:szCs w:val="28"/>
        </w:rPr>
        <w:t xml:space="preserve"> </w:t>
      </w:r>
      <w:proofErr w:type="spellStart"/>
      <w:r w:rsidRPr="00695BD3">
        <w:rPr>
          <w:bCs/>
          <w:sz w:val="28"/>
          <w:szCs w:val="28"/>
        </w:rPr>
        <w:t>змінами</w:t>
      </w:r>
      <w:proofErr w:type="spellEnd"/>
      <w:r w:rsidRPr="00695BD3">
        <w:rPr>
          <w:bCs/>
          <w:sz w:val="28"/>
          <w:szCs w:val="28"/>
        </w:rPr>
        <w:t>.</w:t>
      </w:r>
    </w:p>
    <w:p w:rsidR="004E30CB" w:rsidRPr="004E30CB" w:rsidRDefault="004E30CB" w:rsidP="004E30CB">
      <w:pPr>
        <w:ind w:firstLine="567"/>
        <w:jc w:val="both"/>
        <w:rPr>
          <w:bCs/>
          <w:sz w:val="28"/>
          <w:szCs w:val="28"/>
          <w:lang w:val="uk-UA"/>
        </w:rPr>
      </w:pPr>
      <w:proofErr w:type="spellStart"/>
      <w:r>
        <w:rPr>
          <w:bCs/>
          <w:sz w:val="28"/>
          <w:szCs w:val="28"/>
        </w:rPr>
        <w:t>Крім</w:t>
      </w:r>
      <w:proofErr w:type="spellEnd"/>
      <w:r>
        <w:rPr>
          <w:bCs/>
          <w:sz w:val="28"/>
          <w:szCs w:val="28"/>
        </w:rPr>
        <w:t xml:space="preserve"> того, п</w:t>
      </w:r>
      <w:proofErr w:type="spellStart"/>
      <w:r>
        <w:rPr>
          <w:bCs/>
          <w:sz w:val="28"/>
          <w:szCs w:val="28"/>
          <w:lang w:val="uk-UA"/>
        </w:rPr>
        <w:t>унктом</w:t>
      </w:r>
      <w:proofErr w:type="spellEnd"/>
      <w:r w:rsidRPr="001143E8">
        <w:rPr>
          <w:bCs/>
          <w:sz w:val="28"/>
          <w:szCs w:val="28"/>
        </w:rPr>
        <w:t xml:space="preserve"> 296.3 </w:t>
      </w:r>
      <w:proofErr w:type="spellStart"/>
      <w:r w:rsidRPr="001143E8">
        <w:rPr>
          <w:bCs/>
          <w:sz w:val="28"/>
          <w:szCs w:val="28"/>
        </w:rPr>
        <w:t>ст</w:t>
      </w:r>
      <w:r>
        <w:rPr>
          <w:bCs/>
          <w:sz w:val="28"/>
          <w:szCs w:val="28"/>
          <w:lang w:val="uk-UA"/>
        </w:rPr>
        <w:t>атті</w:t>
      </w:r>
      <w:proofErr w:type="spellEnd"/>
      <w:r w:rsidRPr="001143E8">
        <w:rPr>
          <w:bCs/>
          <w:sz w:val="28"/>
          <w:szCs w:val="28"/>
        </w:rPr>
        <w:t xml:space="preserve"> 296 </w:t>
      </w:r>
      <w:r w:rsidRPr="00CC234C">
        <w:rPr>
          <w:sz w:val="28"/>
          <w:szCs w:val="28"/>
          <w:lang w:val="uk-UA"/>
        </w:rPr>
        <w:t>ПК України</w:t>
      </w:r>
      <w:r w:rsidRPr="001143E8">
        <w:rPr>
          <w:bCs/>
          <w:sz w:val="28"/>
          <w:szCs w:val="28"/>
        </w:rPr>
        <w:t xml:space="preserve"> </w:t>
      </w:r>
      <w:proofErr w:type="spellStart"/>
      <w:r w:rsidRPr="001143E8">
        <w:rPr>
          <w:bCs/>
          <w:sz w:val="28"/>
          <w:szCs w:val="28"/>
        </w:rPr>
        <w:t>встановлено</w:t>
      </w:r>
      <w:proofErr w:type="spellEnd"/>
      <w:r w:rsidRPr="001143E8">
        <w:rPr>
          <w:bCs/>
          <w:sz w:val="28"/>
          <w:szCs w:val="28"/>
        </w:rPr>
        <w:t xml:space="preserve">, </w:t>
      </w:r>
      <w:proofErr w:type="spellStart"/>
      <w:r w:rsidRPr="001143E8">
        <w:rPr>
          <w:bCs/>
          <w:sz w:val="28"/>
          <w:szCs w:val="28"/>
        </w:rPr>
        <w:t>що</w:t>
      </w:r>
      <w:proofErr w:type="spellEnd"/>
      <w:r>
        <w:rPr>
          <w:bCs/>
          <w:sz w:val="28"/>
          <w:szCs w:val="28"/>
          <w:lang w:val="uk-UA"/>
        </w:rPr>
        <w:t xml:space="preserve"> </w:t>
      </w:r>
      <w:proofErr w:type="spellStart"/>
      <w:r w:rsidRPr="001143E8">
        <w:rPr>
          <w:bCs/>
          <w:sz w:val="28"/>
          <w:szCs w:val="28"/>
        </w:rPr>
        <w:t>платники</w:t>
      </w:r>
      <w:proofErr w:type="spellEnd"/>
      <w:r>
        <w:rPr>
          <w:bCs/>
          <w:sz w:val="28"/>
          <w:szCs w:val="28"/>
          <w:lang w:val="uk-UA"/>
        </w:rPr>
        <w:t xml:space="preserve"> </w:t>
      </w:r>
      <w:proofErr w:type="spellStart"/>
      <w:r w:rsidRPr="001143E8">
        <w:rPr>
          <w:bCs/>
          <w:sz w:val="28"/>
          <w:szCs w:val="28"/>
        </w:rPr>
        <w:t>єдиного</w:t>
      </w:r>
      <w:proofErr w:type="spellEnd"/>
      <w:r>
        <w:rPr>
          <w:bCs/>
          <w:sz w:val="28"/>
          <w:szCs w:val="28"/>
          <w:lang w:val="uk-UA"/>
        </w:rPr>
        <w:t xml:space="preserve"> </w:t>
      </w:r>
      <w:proofErr w:type="spellStart"/>
      <w:r w:rsidRPr="001143E8">
        <w:rPr>
          <w:bCs/>
          <w:sz w:val="28"/>
          <w:szCs w:val="28"/>
        </w:rPr>
        <w:t>податку</w:t>
      </w:r>
      <w:proofErr w:type="spellEnd"/>
      <w:r>
        <w:rPr>
          <w:bCs/>
          <w:sz w:val="28"/>
          <w:szCs w:val="28"/>
          <w:lang w:val="uk-UA"/>
        </w:rPr>
        <w:t xml:space="preserve"> </w:t>
      </w:r>
      <w:proofErr w:type="spellStart"/>
      <w:r w:rsidRPr="001143E8">
        <w:rPr>
          <w:bCs/>
          <w:sz w:val="28"/>
          <w:szCs w:val="28"/>
        </w:rPr>
        <w:t>третьої</w:t>
      </w:r>
      <w:proofErr w:type="spellEnd"/>
      <w:r>
        <w:rPr>
          <w:bCs/>
          <w:sz w:val="28"/>
          <w:szCs w:val="28"/>
          <w:lang w:val="uk-UA"/>
        </w:rPr>
        <w:t xml:space="preserve"> </w:t>
      </w:r>
      <w:proofErr w:type="spellStart"/>
      <w:r w:rsidRPr="001143E8">
        <w:rPr>
          <w:bCs/>
          <w:sz w:val="28"/>
          <w:szCs w:val="28"/>
        </w:rPr>
        <w:t>групи</w:t>
      </w:r>
      <w:proofErr w:type="spellEnd"/>
      <w:r>
        <w:rPr>
          <w:bCs/>
          <w:sz w:val="28"/>
          <w:szCs w:val="28"/>
          <w:lang w:val="uk-UA"/>
        </w:rPr>
        <w:t xml:space="preserve"> </w:t>
      </w:r>
      <w:proofErr w:type="spellStart"/>
      <w:r w:rsidRPr="001143E8">
        <w:rPr>
          <w:bCs/>
          <w:sz w:val="28"/>
          <w:szCs w:val="28"/>
        </w:rPr>
        <w:t>подають</w:t>
      </w:r>
      <w:proofErr w:type="spellEnd"/>
      <w:r w:rsidRPr="001143E8">
        <w:rPr>
          <w:bCs/>
          <w:sz w:val="28"/>
          <w:szCs w:val="28"/>
        </w:rPr>
        <w:t xml:space="preserve"> до </w:t>
      </w:r>
      <w:proofErr w:type="spellStart"/>
      <w:r w:rsidRPr="001143E8">
        <w:rPr>
          <w:bCs/>
          <w:sz w:val="28"/>
          <w:szCs w:val="28"/>
        </w:rPr>
        <w:t>контролюючого</w:t>
      </w:r>
      <w:proofErr w:type="spellEnd"/>
      <w:r w:rsidRPr="001143E8">
        <w:rPr>
          <w:bCs/>
          <w:sz w:val="28"/>
          <w:szCs w:val="28"/>
        </w:rPr>
        <w:t xml:space="preserve"> органу </w:t>
      </w:r>
      <w:proofErr w:type="spellStart"/>
      <w:r w:rsidRPr="001143E8">
        <w:rPr>
          <w:bCs/>
          <w:sz w:val="28"/>
          <w:szCs w:val="28"/>
        </w:rPr>
        <w:t>податкову</w:t>
      </w:r>
      <w:proofErr w:type="spellEnd"/>
      <w:r>
        <w:rPr>
          <w:bCs/>
          <w:sz w:val="28"/>
          <w:szCs w:val="28"/>
          <w:lang w:val="uk-UA"/>
        </w:rPr>
        <w:t xml:space="preserve"> </w:t>
      </w:r>
      <w:proofErr w:type="spellStart"/>
      <w:r w:rsidRPr="001143E8">
        <w:rPr>
          <w:bCs/>
          <w:sz w:val="28"/>
          <w:szCs w:val="28"/>
        </w:rPr>
        <w:t>декларацію</w:t>
      </w:r>
      <w:proofErr w:type="spellEnd"/>
      <w:r>
        <w:rPr>
          <w:bCs/>
          <w:sz w:val="28"/>
          <w:szCs w:val="28"/>
          <w:lang w:val="uk-UA"/>
        </w:rPr>
        <w:t xml:space="preserve"> </w:t>
      </w:r>
      <w:proofErr w:type="spellStart"/>
      <w:r w:rsidRPr="001143E8">
        <w:rPr>
          <w:bCs/>
          <w:sz w:val="28"/>
          <w:szCs w:val="28"/>
        </w:rPr>
        <w:t>платника</w:t>
      </w:r>
      <w:proofErr w:type="spellEnd"/>
      <w:r>
        <w:rPr>
          <w:bCs/>
          <w:sz w:val="28"/>
          <w:szCs w:val="28"/>
          <w:lang w:val="uk-UA"/>
        </w:rPr>
        <w:t xml:space="preserve"> </w:t>
      </w:r>
      <w:proofErr w:type="spellStart"/>
      <w:r w:rsidRPr="001143E8">
        <w:rPr>
          <w:bCs/>
          <w:sz w:val="28"/>
          <w:szCs w:val="28"/>
        </w:rPr>
        <w:t>єдиного</w:t>
      </w:r>
      <w:proofErr w:type="spellEnd"/>
      <w:r>
        <w:rPr>
          <w:bCs/>
          <w:sz w:val="28"/>
          <w:szCs w:val="28"/>
          <w:lang w:val="uk-UA"/>
        </w:rPr>
        <w:t xml:space="preserve"> </w:t>
      </w:r>
      <w:proofErr w:type="spellStart"/>
      <w:r w:rsidRPr="001143E8">
        <w:rPr>
          <w:bCs/>
          <w:sz w:val="28"/>
          <w:szCs w:val="28"/>
        </w:rPr>
        <w:t>податку</w:t>
      </w:r>
      <w:proofErr w:type="spellEnd"/>
      <w:r w:rsidRPr="001143E8">
        <w:rPr>
          <w:bCs/>
          <w:sz w:val="28"/>
          <w:szCs w:val="28"/>
        </w:rPr>
        <w:t xml:space="preserve"> у строки, </w:t>
      </w:r>
      <w:proofErr w:type="spellStart"/>
      <w:r w:rsidRPr="001143E8">
        <w:rPr>
          <w:bCs/>
          <w:sz w:val="28"/>
          <w:szCs w:val="28"/>
        </w:rPr>
        <w:t>встановлені</w:t>
      </w:r>
      <w:proofErr w:type="spellEnd"/>
      <w:r w:rsidRPr="001143E8">
        <w:rPr>
          <w:bCs/>
          <w:sz w:val="28"/>
          <w:szCs w:val="28"/>
        </w:rPr>
        <w:t xml:space="preserve"> для квартального </w:t>
      </w:r>
      <w:proofErr w:type="spellStart"/>
      <w:r w:rsidRPr="001143E8">
        <w:rPr>
          <w:bCs/>
          <w:sz w:val="28"/>
          <w:szCs w:val="28"/>
        </w:rPr>
        <w:t>податкового</w:t>
      </w:r>
      <w:proofErr w:type="spellEnd"/>
      <w:r w:rsidRPr="001143E8">
        <w:rPr>
          <w:bCs/>
          <w:sz w:val="28"/>
          <w:szCs w:val="28"/>
        </w:rPr>
        <w:t xml:space="preserve"> (</w:t>
      </w:r>
      <w:proofErr w:type="spellStart"/>
      <w:r w:rsidRPr="001143E8">
        <w:rPr>
          <w:bCs/>
          <w:sz w:val="28"/>
          <w:szCs w:val="28"/>
        </w:rPr>
        <w:t>звітного</w:t>
      </w:r>
      <w:proofErr w:type="spellEnd"/>
      <w:r w:rsidRPr="001143E8">
        <w:rPr>
          <w:bCs/>
          <w:sz w:val="28"/>
          <w:szCs w:val="28"/>
        </w:rPr>
        <w:t xml:space="preserve">) </w:t>
      </w:r>
      <w:proofErr w:type="spellStart"/>
      <w:r w:rsidRPr="001143E8">
        <w:rPr>
          <w:bCs/>
          <w:sz w:val="28"/>
          <w:szCs w:val="28"/>
        </w:rPr>
        <w:t>періоду</w:t>
      </w:r>
      <w:proofErr w:type="spellEnd"/>
      <w:r w:rsidRPr="001143E8">
        <w:rPr>
          <w:bCs/>
          <w:sz w:val="28"/>
          <w:szCs w:val="28"/>
        </w:rPr>
        <w:t>.</w:t>
      </w:r>
    </w:p>
    <w:p w:rsidR="004E30CB" w:rsidRPr="00F3764A" w:rsidRDefault="004E30CB" w:rsidP="004E30CB">
      <w:pPr>
        <w:ind w:firstLine="567"/>
        <w:jc w:val="both"/>
        <w:rPr>
          <w:bCs/>
          <w:sz w:val="28"/>
          <w:szCs w:val="28"/>
          <w:lang w:val="uk-UA"/>
        </w:rPr>
      </w:pPr>
      <w:proofErr w:type="spellStart"/>
      <w:r w:rsidRPr="001143E8">
        <w:rPr>
          <w:bCs/>
          <w:sz w:val="28"/>
          <w:szCs w:val="28"/>
        </w:rPr>
        <w:t>Платники</w:t>
      </w:r>
      <w:proofErr w:type="spellEnd"/>
      <w:r>
        <w:rPr>
          <w:bCs/>
          <w:sz w:val="28"/>
          <w:szCs w:val="28"/>
          <w:lang w:val="uk-UA"/>
        </w:rPr>
        <w:t xml:space="preserve"> </w:t>
      </w:r>
      <w:proofErr w:type="spellStart"/>
      <w:r w:rsidRPr="001143E8">
        <w:rPr>
          <w:bCs/>
          <w:sz w:val="28"/>
          <w:szCs w:val="28"/>
        </w:rPr>
        <w:t>єдиного</w:t>
      </w:r>
      <w:proofErr w:type="spellEnd"/>
      <w:r>
        <w:rPr>
          <w:bCs/>
          <w:sz w:val="28"/>
          <w:szCs w:val="28"/>
          <w:lang w:val="uk-UA"/>
        </w:rPr>
        <w:t xml:space="preserve"> </w:t>
      </w:r>
      <w:proofErr w:type="spellStart"/>
      <w:r w:rsidRPr="001143E8">
        <w:rPr>
          <w:bCs/>
          <w:sz w:val="28"/>
          <w:szCs w:val="28"/>
        </w:rPr>
        <w:t>податку</w:t>
      </w:r>
      <w:proofErr w:type="spellEnd"/>
      <w:r>
        <w:rPr>
          <w:bCs/>
          <w:sz w:val="28"/>
          <w:szCs w:val="28"/>
          <w:lang w:val="uk-UA"/>
        </w:rPr>
        <w:t xml:space="preserve"> </w:t>
      </w:r>
      <w:proofErr w:type="spellStart"/>
      <w:r w:rsidRPr="001143E8">
        <w:rPr>
          <w:bCs/>
          <w:sz w:val="28"/>
          <w:szCs w:val="28"/>
        </w:rPr>
        <w:t>третьої</w:t>
      </w:r>
      <w:proofErr w:type="spellEnd"/>
      <w:r>
        <w:rPr>
          <w:bCs/>
          <w:sz w:val="28"/>
          <w:szCs w:val="28"/>
          <w:lang w:val="uk-UA"/>
        </w:rPr>
        <w:t xml:space="preserve"> </w:t>
      </w:r>
      <w:proofErr w:type="spellStart"/>
      <w:r w:rsidRPr="001143E8">
        <w:rPr>
          <w:bCs/>
          <w:sz w:val="28"/>
          <w:szCs w:val="28"/>
        </w:rPr>
        <w:t>групи</w:t>
      </w:r>
      <w:proofErr w:type="spellEnd"/>
      <w:r w:rsidRPr="001143E8">
        <w:rPr>
          <w:bCs/>
          <w:sz w:val="28"/>
          <w:szCs w:val="28"/>
        </w:rPr>
        <w:t xml:space="preserve"> (</w:t>
      </w:r>
      <w:proofErr w:type="spellStart"/>
      <w:r w:rsidRPr="001143E8">
        <w:rPr>
          <w:bCs/>
          <w:sz w:val="28"/>
          <w:szCs w:val="28"/>
        </w:rPr>
        <w:t>фізичні</w:t>
      </w:r>
      <w:proofErr w:type="spellEnd"/>
      <w:r w:rsidRPr="001143E8">
        <w:rPr>
          <w:bCs/>
          <w:sz w:val="28"/>
          <w:szCs w:val="28"/>
        </w:rPr>
        <w:t xml:space="preserve"> особи) у </w:t>
      </w:r>
      <w:proofErr w:type="spellStart"/>
      <w:r w:rsidRPr="001143E8">
        <w:rPr>
          <w:bCs/>
          <w:sz w:val="28"/>
          <w:szCs w:val="28"/>
        </w:rPr>
        <w:t>складі</w:t>
      </w:r>
      <w:proofErr w:type="spellEnd"/>
      <w:r>
        <w:rPr>
          <w:bCs/>
          <w:sz w:val="28"/>
          <w:szCs w:val="28"/>
          <w:lang w:val="uk-UA"/>
        </w:rPr>
        <w:t xml:space="preserve"> </w:t>
      </w:r>
      <w:proofErr w:type="spellStart"/>
      <w:r w:rsidRPr="001143E8">
        <w:rPr>
          <w:bCs/>
          <w:sz w:val="28"/>
          <w:szCs w:val="28"/>
        </w:rPr>
        <w:t>податкової</w:t>
      </w:r>
      <w:proofErr w:type="spellEnd"/>
      <w:r>
        <w:rPr>
          <w:bCs/>
          <w:sz w:val="28"/>
          <w:szCs w:val="28"/>
          <w:lang w:val="uk-UA"/>
        </w:rPr>
        <w:t xml:space="preserve"> </w:t>
      </w:r>
      <w:proofErr w:type="spellStart"/>
      <w:r w:rsidRPr="001143E8">
        <w:rPr>
          <w:bCs/>
          <w:sz w:val="28"/>
          <w:szCs w:val="28"/>
        </w:rPr>
        <w:t>декларації</w:t>
      </w:r>
      <w:proofErr w:type="spellEnd"/>
      <w:r>
        <w:rPr>
          <w:bCs/>
          <w:sz w:val="28"/>
          <w:szCs w:val="28"/>
          <w:lang w:val="uk-UA"/>
        </w:rPr>
        <w:t xml:space="preserve"> </w:t>
      </w:r>
      <w:proofErr w:type="spellStart"/>
      <w:r w:rsidRPr="001143E8">
        <w:rPr>
          <w:bCs/>
          <w:sz w:val="28"/>
          <w:szCs w:val="28"/>
        </w:rPr>
        <w:t>платника</w:t>
      </w:r>
      <w:proofErr w:type="spellEnd"/>
      <w:r>
        <w:rPr>
          <w:bCs/>
          <w:sz w:val="28"/>
          <w:szCs w:val="28"/>
          <w:lang w:val="uk-UA"/>
        </w:rPr>
        <w:t xml:space="preserve"> </w:t>
      </w:r>
      <w:proofErr w:type="spellStart"/>
      <w:r w:rsidRPr="001143E8">
        <w:rPr>
          <w:bCs/>
          <w:sz w:val="28"/>
          <w:szCs w:val="28"/>
        </w:rPr>
        <w:t>єдиного</w:t>
      </w:r>
      <w:proofErr w:type="spellEnd"/>
      <w:r>
        <w:rPr>
          <w:bCs/>
          <w:sz w:val="28"/>
          <w:szCs w:val="28"/>
          <w:lang w:val="uk-UA"/>
        </w:rPr>
        <w:t xml:space="preserve"> </w:t>
      </w:r>
      <w:proofErr w:type="spellStart"/>
      <w:r w:rsidRPr="001143E8">
        <w:rPr>
          <w:bCs/>
          <w:sz w:val="28"/>
          <w:szCs w:val="28"/>
        </w:rPr>
        <w:t>податку</w:t>
      </w:r>
      <w:proofErr w:type="spellEnd"/>
      <w:r w:rsidRPr="001143E8">
        <w:rPr>
          <w:bCs/>
          <w:sz w:val="28"/>
          <w:szCs w:val="28"/>
        </w:rPr>
        <w:t xml:space="preserve"> за IV квартал </w:t>
      </w:r>
      <w:proofErr w:type="spellStart"/>
      <w:r w:rsidRPr="001143E8">
        <w:rPr>
          <w:bCs/>
          <w:sz w:val="28"/>
          <w:szCs w:val="28"/>
        </w:rPr>
        <w:t>податкового</w:t>
      </w:r>
      <w:proofErr w:type="spellEnd"/>
      <w:r w:rsidRPr="001143E8">
        <w:rPr>
          <w:bCs/>
          <w:sz w:val="28"/>
          <w:szCs w:val="28"/>
        </w:rPr>
        <w:t xml:space="preserve"> (</w:t>
      </w:r>
      <w:proofErr w:type="spellStart"/>
      <w:r w:rsidRPr="001143E8">
        <w:rPr>
          <w:bCs/>
          <w:sz w:val="28"/>
          <w:szCs w:val="28"/>
        </w:rPr>
        <w:t>звітного</w:t>
      </w:r>
      <w:proofErr w:type="spellEnd"/>
      <w:r w:rsidRPr="001143E8">
        <w:rPr>
          <w:bCs/>
          <w:sz w:val="28"/>
          <w:szCs w:val="28"/>
        </w:rPr>
        <w:t xml:space="preserve">) року </w:t>
      </w:r>
      <w:proofErr w:type="spellStart"/>
      <w:r w:rsidRPr="001143E8">
        <w:rPr>
          <w:bCs/>
          <w:sz w:val="28"/>
          <w:szCs w:val="28"/>
        </w:rPr>
        <w:t>подають</w:t>
      </w:r>
      <w:proofErr w:type="spellEnd"/>
      <w:r>
        <w:rPr>
          <w:bCs/>
          <w:sz w:val="28"/>
          <w:szCs w:val="28"/>
          <w:lang w:val="uk-UA"/>
        </w:rPr>
        <w:t xml:space="preserve"> </w:t>
      </w:r>
      <w:proofErr w:type="spellStart"/>
      <w:r w:rsidRPr="001143E8">
        <w:rPr>
          <w:bCs/>
          <w:sz w:val="28"/>
          <w:szCs w:val="28"/>
        </w:rPr>
        <w:t>також</w:t>
      </w:r>
      <w:proofErr w:type="spellEnd"/>
      <w:r>
        <w:rPr>
          <w:bCs/>
          <w:sz w:val="28"/>
          <w:szCs w:val="28"/>
          <w:lang w:val="uk-UA"/>
        </w:rPr>
        <w:t xml:space="preserve"> </w:t>
      </w:r>
      <w:proofErr w:type="spellStart"/>
      <w:r w:rsidRPr="001143E8">
        <w:rPr>
          <w:bCs/>
          <w:sz w:val="28"/>
          <w:szCs w:val="28"/>
        </w:rPr>
        <w:t>відомості</w:t>
      </w:r>
      <w:proofErr w:type="spellEnd"/>
      <w:r w:rsidRPr="001143E8">
        <w:rPr>
          <w:bCs/>
          <w:sz w:val="28"/>
          <w:szCs w:val="28"/>
        </w:rPr>
        <w:t xml:space="preserve"> про </w:t>
      </w:r>
      <w:proofErr w:type="spellStart"/>
      <w:r w:rsidRPr="001143E8">
        <w:rPr>
          <w:bCs/>
          <w:sz w:val="28"/>
          <w:szCs w:val="28"/>
        </w:rPr>
        <w:t>суми</w:t>
      </w:r>
      <w:proofErr w:type="spellEnd"/>
      <w:r>
        <w:rPr>
          <w:bCs/>
          <w:sz w:val="28"/>
          <w:szCs w:val="28"/>
          <w:lang w:val="uk-UA"/>
        </w:rPr>
        <w:t xml:space="preserve"> </w:t>
      </w:r>
      <w:proofErr w:type="spellStart"/>
      <w:r w:rsidRPr="001143E8">
        <w:rPr>
          <w:bCs/>
          <w:sz w:val="28"/>
          <w:szCs w:val="28"/>
        </w:rPr>
        <w:t>єдиного</w:t>
      </w:r>
      <w:proofErr w:type="spellEnd"/>
      <w:r>
        <w:rPr>
          <w:bCs/>
          <w:sz w:val="28"/>
          <w:szCs w:val="28"/>
          <w:lang w:val="uk-UA"/>
        </w:rPr>
        <w:t xml:space="preserve"> </w:t>
      </w:r>
      <w:proofErr w:type="spellStart"/>
      <w:r w:rsidRPr="001143E8">
        <w:rPr>
          <w:bCs/>
          <w:sz w:val="28"/>
          <w:szCs w:val="28"/>
        </w:rPr>
        <w:t>внеску</w:t>
      </w:r>
      <w:proofErr w:type="spellEnd"/>
      <w:r w:rsidRPr="001143E8">
        <w:rPr>
          <w:bCs/>
          <w:sz w:val="28"/>
          <w:szCs w:val="28"/>
        </w:rPr>
        <w:t xml:space="preserve">, </w:t>
      </w:r>
      <w:proofErr w:type="spellStart"/>
      <w:r w:rsidRPr="00F3764A">
        <w:rPr>
          <w:bCs/>
          <w:sz w:val="28"/>
          <w:szCs w:val="28"/>
        </w:rPr>
        <w:t>нарахованого</w:t>
      </w:r>
      <w:proofErr w:type="spellEnd"/>
      <w:r w:rsidRPr="00F3764A">
        <w:rPr>
          <w:bCs/>
          <w:sz w:val="28"/>
          <w:szCs w:val="28"/>
        </w:rPr>
        <w:t xml:space="preserve">, </w:t>
      </w:r>
      <w:proofErr w:type="spellStart"/>
      <w:r w:rsidRPr="00F3764A">
        <w:rPr>
          <w:bCs/>
          <w:sz w:val="28"/>
          <w:szCs w:val="28"/>
        </w:rPr>
        <w:t>обчисленого</w:t>
      </w:r>
      <w:proofErr w:type="spellEnd"/>
      <w:r w:rsidRPr="00F3764A">
        <w:rPr>
          <w:bCs/>
          <w:sz w:val="28"/>
          <w:szCs w:val="28"/>
        </w:rPr>
        <w:t xml:space="preserve"> і </w:t>
      </w:r>
      <w:proofErr w:type="spellStart"/>
      <w:r w:rsidRPr="00F3764A">
        <w:rPr>
          <w:bCs/>
          <w:sz w:val="28"/>
          <w:szCs w:val="28"/>
        </w:rPr>
        <w:t>сплаченого</w:t>
      </w:r>
      <w:proofErr w:type="spellEnd"/>
      <w:r w:rsidR="00656E39">
        <w:rPr>
          <w:bCs/>
          <w:sz w:val="28"/>
          <w:szCs w:val="28"/>
          <w:lang w:val="uk-UA"/>
        </w:rPr>
        <w:t xml:space="preserve"> </w:t>
      </w:r>
      <w:proofErr w:type="gramStart"/>
      <w:r w:rsidRPr="00F3764A">
        <w:rPr>
          <w:bCs/>
          <w:sz w:val="28"/>
          <w:szCs w:val="28"/>
        </w:rPr>
        <w:t>в порядку</w:t>
      </w:r>
      <w:proofErr w:type="gramEnd"/>
      <w:r w:rsidRPr="00F3764A">
        <w:rPr>
          <w:bCs/>
          <w:sz w:val="28"/>
          <w:szCs w:val="28"/>
        </w:rPr>
        <w:t xml:space="preserve">, </w:t>
      </w:r>
      <w:proofErr w:type="spellStart"/>
      <w:r w:rsidRPr="00F3764A">
        <w:rPr>
          <w:bCs/>
          <w:sz w:val="28"/>
          <w:szCs w:val="28"/>
        </w:rPr>
        <w:t>визначеному</w:t>
      </w:r>
      <w:proofErr w:type="spellEnd"/>
      <w:r w:rsidRPr="00F3764A">
        <w:rPr>
          <w:bCs/>
          <w:sz w:val="28"/>
          <w:szCs w:val="28"/>
        </w:rPr>
        <w:t xml:space="preserve"> законом для </w:t>
      </w:r>
      <w:proofErr w:type="spellStart"/>
      <w:r w:rsidRPr="00F3764A">
        <w:rPr>
          <w:bCs/>
          <w:sz w:val="28"/>
          <w:szCs w:val="28"/>
        </w:rPr>
        <w:t>даної</w:t>
      </w:r>
      <w:proofErr w:type="spellEnd"/>
      <w:r w:rsidRPr="00F3764A">
        <w:rPr>
          <w:bCs/>
          <w:sz w:val="28"/>
          <w:szCs w:val="28"/>
          <w:lang w:val="uk-UA"/>
        </w:rPr>
        <w:t xml:space="preserve"> </w:t>
      </w:r>
      <w:proofErr w:type="spellStart"/>
      <w:r w:rsidRPr="00F3764A">
        <w:rPr>
          <w:bCs/>
          <w:sz w:val="28"/>
          <w:szCs w:val="28"/>
        </w:rPr>
        <w:t>категорії</w:t>
      </w:r>
      <w:proofErr w:type="spellEnd"/>
      <w:r w:rsidRPr="00F3764A">
        <w:rPr>
          <w:bCs/>
          <w:sz w:val="28"/>
          <w:szCs w:val="28"/>
          <w:lang w:val="uk-UA"/>
        </w:rPr>
        <w:t xml:space="preserve"> </w:t>
      </w:r>
      <w:proofErr w:type="spellStart"/>
      <w:r w:rsidRPr="00F3764A">
        <w:rPr>
          <w:bCs/>
          <w:sz w:val="28"/>
          <w:szCs w:val="28"/>
        </w:rPr>
        <w:t>платників</w:t>
      </w:r>
      <w:proofErr w:type="spellEnd"/>
      <w:r w:rsidRPr="00F3764A">
        <w:rPr>
          <w:bCs/>
          <w:sz w:val="28"/>
          <w:szCs w:val="28"/>
        </w:rPr>
        <w:t>.</w:t>
      </w:r>
    </w:p>
    <w:p w:rsidR="004E30CB" w:rsidRPr="00F3764A" w:rsidRDefault="004E30CB" w:rsidP="004E30CB">
      <w:pPr>
        <w:ind w:firstLine="567"/>
        <w:jc w:val="both"/>
        <w:rPr>
          <w:bCs/>
          <w:sz w:val="28"/>
          <w:szCs w:val="28"/>
          <w:lang w:val="uk-UA"/>
        </w:rPr>
      </w:pPr>
      <w:r w:rsidRPr="00F3764A">
        <w:rPr>
          <w:bCs/>
          <w:sz w:val="28"/>
          <w:szCs w:val="28"/>
          <w:lang w:val="uk-UA"/>
        </w:rPr>
        <w:t xml:space="preserve">Таким чином, якщо зарахування помилково перерахованих коштів на рахунок фізичної особи – підприємця – платника єдиного податку третьої групи відбулося у 2026 році, а повернення їх </w:t>
      </w:r>
      <w:r w:rsidR="00F3764A" w:rsidRPr="00F3764A">
        <w:rPr>
          <w:bCs/>
          <w:sz w:val="28"/>
          <w:szCs w:val="28"/>
          <w:lang w:val="uk-UA"/>
        </w:rPr>
        <w:t xml:space="preserve">буде </w:t>
      </w:r>
      <w:r w:rsidRPr="00F3764A">
        <w:rPr>
          <w:bCs/>
          <w:sz w:val="28"/>
          <w:szCs w:val="28"/>
          <w:lang w:val="uk-UA"/>
        </w:rPr>
        <w:t>здійснюється</w:t>
      </w:r>
      <w:r w:rsidRPr="00F3764A">
        <w:rPr>
          <w:bCs/>
          <w:sz w:val="28"/>
          <w:szCs w:val="28"/>
          <w:lang w:val="uk-UA"/>
        </w:rPr>
        <w:br/>
        <w:t>у 202</w:t>
      </w:r>
      <w:r w:rsidR="00F3764A" w:rsidRPr="00F3764A">
        <w:rPr>
          <w:bCs/>
          <w:sz w:val="28"/>
          <w:szCs w:val="28"/>
          <w:lang w:val="uk-UA"/>
        </w:rPr>
        <w:t>7</w:t>
      </w:r>
      <w:r w:rsidRPr="00F3764A">
        <w:rPr>
          <w:bCs/>
          <w:sz w:val="28"/>
          <w:szCs w:val="28"/>
          <w:lang w:val="uk-UA"/>
        </w:rPr>
        <w:t xml:space="preserve"> році, то такі </w:t>
      </w:r>
      <w:r w:rsidR="00F3764A" w:rsidRPr="00F3764A">
        <w:rPr>
          <w:bCs/>
          <w:sz w:val="28"/>
          <w:szCs w:val="28"/>
          <w:lang w:val="uk-UA"/>
        </w:rPr>
        <w:t xml:space="preserve">кошти включаються </w:t>
      </w:r>
      <w:r w:rsidRPr="00F3764A">
        <w:rPr>
          <w:bCs/>
          <w:sz w:val="28"/>
          <w:szCs w:val="28"/>
          <w:lang w:val="uk-UA"/>
        </w:rPr>
        <w:t>до доходу</w:t>
      </w:r>
      <w:r w:rsidR="00F3764A" w:rsidRPr="00F3764A">
        <w:rPr>
          <w:bCs/>
          <w:sz w:val="28"/>
          <w:szCs w:val="28"/>
          <w:lang w:val="uk-UA"/>
        </w:rPr>
        <w:t xml:space="preserve"> </w:t>
      </w:r>
      <w:r w:rsidRPr="00F3764A">
        <w:rPr>
          <w:bCs/>
          <w:sz w:val="28"/>
          <w:szCs w:val="28"/>
          <w:lang w:val="uk-UA"/>
        </w:rPr>
        <w:t xml:space="preserve">фізичної особи – </w:t>
      </w:r>
      <w:r w:rsidRPr="00F3764A">
        <w:rPr>
          <w:bCs/>
          <w:sz w:val="28"/>
          <w:szCs w:val="28"/>
          <w:lang w:val="uk-UA"/>
        </w:rPr>
        <w:br/>
      </w:r>
      <w:r w:rsidRPr="00F3764A">
        <w:rPr>
          <w:bCs/>
          <w:sz w:val="28"/>
          <w:szCs w:val="28"/>
          <w:lang w:val="uk-UA"/>
        </w:rPr>
        <w:lastRenderedPageBreak/>
        <w:t>підприємця – платника єдиного податку третьої групи за 202</w:t>
      </w:r>
      <w:r w:rsidR="00F3764A" w:rsidRPr="00F3764A">
        <w:rPr>
          <w:bCs/>
          <w:sz w:val="28"/>
          <w:szCs w:val="28"/>
          <w:lang w:val="uk-UA"/>
        </w:rPr>
        <w:t>6</w:t>
      </w:r>
      <w:r w:rsidRPr="00F3764A">
        <w:rPr>
          <w:bCs/>
          <w:sz w:val="28"/>
          <w:szCs w:val="28"/>
          <w:lang w:val="uk-UA"/>
        </w:rPr>
        <w:t xml:space="preserve"> рік та відображаються у звітній податковій декларації платника єдиного податку.</w:t>
      </w:r>
    </w:p>
    <w:p w:rsidR="004E30CB" w:rsidRPr="00F15171" w:rsidRDefault="004E30CB" w:rsidP="004E30CB">
      <w:pPr>
        <w:ind w:firstLine="567"/>
        <w:jc w:val="both"/>
        <w:rPr>
          <w:bCs/>
          <w:sz w:val="28"/>
          <w:szCs w:val="28"/>
          <w:lang w:val="uk-UA"/>
        </w:rPr>
      </w:pPr>
      <w:r w:rsidRPr="00F15171">
        <w:rPr>
          <w:bCs/>
          <w:sz w:val="28"/>
          <w:szCs w:val="28"/>
          <w:lang w:val="uk-UA"/>
        </w:rPr>
        <w:t>Разом з тим, фізична особа – підприємець – платник</w:t>
      </w:r>
      <w:r w:rsidR="00F3764A" w:rsidRPr="00F15171">
        <w:rPr>
          <w:bCs/>
          <w:sz w:val="28"/>
          <w:szCs w:val="28"/>
          <w:lang w:val="uk-UA"/>
        </w:rPr>
        <w:t xml:space="preserve"> </w:t>
      </w:r>
      <w:r w:rsidRPr="00F15171">
        <w:rPr>
          <w:bCs/>
          <w:sz w:val="28"/>
          <w:szCs w:val="28"/>
          <w:lang w:val="uk-UA"/>
        </w:rPr>
        <w:t>єдиного</w:t>
      </w:r>
      <w:r w:rsidR="00F3764A" w:rsidRPr="00F15171">
        <w:rPr>
          <w:bCs/>
          <w:sz w:val="28"/>
          <w:szCs w:val="28"/>
          <w:lang w:val="uk-UA"/>
        </w:rPr>
        <w:t xml:space="preserve"> </w:t>
      </w:r>
      <w:r w:rsidRPr="00F15171">
        <w:rPr>
          <w:bCs/>
          <w:sz w:val="28"/>
          <w:szCs w:val="28"/>
          <w:lang w:val="uk-UA"/>
        </w:rPr>
        <w:t>податку</w:t>
      </w:r>
      <w:r w:rsidR="00F3764A" w:rsidRPr="00F15171">
        <w:rPr>
          <w:bCs/>
          <w:sz w:val="28"/>
          <w:szCs w:val="28"/>
          <w:lang w:val="uk-UA"/>
        </w:rPr>
        <w:t xml:space="preserve"> </w:t>
      </w:r>
      <w:r w:rsidRPr="00F15171">
        <w:rPr>
          <w:bCs/>
          <w:sz w:val="28"/>
          <w:szCs w:val="28"/>
          <w:lang w:val="uk-UA"/>
        </w:rPr>
        <w:t>третьої</w:t>
      </w:r>
      <w:r w:rsidR="00F3764A" w:rsidRPr="00F15171">
        <w:rPr>
          <w:bCs/>
          <w:sz w:val="28"/>
          <w:szCs w:val="28"/>
          <w:lang w:val="uk-UA"/>
        </w:rPr>
        <w:t xml:space="preserve"> </w:t>
      </w:r>
      <w:r w:rsidRPr="00F15171">
        <w:rPr>
          <w:bCs/>
          <w:sz w:val="28"/>
          <w:szCs w:val="28"/>
          <w:lang w:val="uk-UA"/>
        </w:rPr>
        <w:t>групи</w:t>
      </w:r>
      <w:r w:rsidR="00F3764A" w:rsidRPr="00F15171">
        <w:rPr>
          <w:bCs/>
          <w:sz w:val="28"/>
          <w:szCs w:val="28"/>
          <w:lang w:val="uk-UA"/>
        </w:rPr>
        <w:t xml:space="preserve"> </w:t>
      </w:r>
      <w:r w:rsidRPr="00F15171">
        <w:rPr>
          <w:bCs/>
          <w:sz w:val="28"/>
          <w:szCs w:val="28"/>
          <w:lang w:val="uk-UA"/>
        </w:rPr>
        <w:t>має право здійснити</w:t>
      </w:r>
      <w:r w:rsidR="00F3764A" w:rsidRPr="00F15171">
        <w:rPr>
          <w:bCs/>
          <w:sz w:val="28"/>
          <w:szCs w:val="28"/>
          <w:lang w:val="uk-UA"/>
        </w:rPr>
        <w:t xml:space="preserve"> </w:t>
      </w:r>
      <w:r w:rsidRPr="00F15171">
        <w:rPr>
          <w:bCs/>
          <w:sz w:val="28"/>
          <w:szCs w:val="28"/>
          <w:lang w:val="uk-UA"/>
        </w:rPr>
        <w:t>перерахунок доходу у звітному</w:t>
      </w:r>
      <w:r w:rsidR="00F3764A" w:rsidRPr="00F15171">
        <w:rPr>
          <w:bCs/>
          <w:sz w:val="28"/>
          <w:szCs w:val="28"/>
          <w:lang w:val="uk-UA"/>
        </w:rPr>
        <w:t xml:space="preserve"> </w:t>
      </w:r>
      <w:r w:rsidRPr="00F15171">
        <w:rPr>
          <w:bCs/>
          <w:sz w:val="28"/>
          <w:szCs w:val="28"/>
          <w:lang w:val="uk-UA"/>
        </w:rPr>
        <w:t>податковому</w:t>
      </w:r>
      <w:r w:rsidR="00F3764A" w:rsidRPr="00F15171">
        <w:rPr>
          <w:bCs/>
          <w:sz w:val="28"/>
          <w:szCs w:val="28"/>
          <w:lang w:val="uk-UA"/>
        </w:rPr>
        <w:t xml:space="preserve"> </w:t>
      </w:r>
      <w:r w:rsidRPr="00F15171">
        <w:rPr>
          <w:bCs/>
          <w:sz w:val="28"/>
          <w:szCs w:val="28"/>
          <w:lang w:val="uk-UA"/>
        </w:rPr>
        <w:t>періоді, в якому</w:t>
      </w:r>
      <w:r w:rsidR="00F3764A" w:rsidRPr="00F15171">
        <w:rPr>
          <w:bCs/>
          <w:sz w:val="28"/>
          <w:szCs w:val="28"/>
          <w:lang w:val="uk-UA"/>
        </w:rPr>
        <w:t xml:space="preserve"> </w:t>
      </w:r>
      <w:r w:rsidRPr="00F15171">
        <w:rPr>
          <w:bCs/>
          <w:sz w:val="28"/>
          <w:szCs w:val="28"/>
          <w:lang w:val="uk-UA"/>
        </w:rPr>
        <w:t>відбувається</w:t>
      </w:r>
      <w:r w:rsidR="00F3764A" w:rsidRPr="00F15171">
        <w:rPr>
          <w:bCs/>
          <w:sz w:val="28"/>
          <w:szCs w:val="28"/>
          <w:lang w:val="uk-UA"/>
        </w:rPr>
        <w:t xml:space="preserve"> </w:t>
      </w:r>
      <w:r w:rsidRPr="00F15171">
        <w:rPr>
          <w:bCs/>
          <w:sz w:val="28"/>
          <w:szCs w:val="28"/>
          <w:lang w:val="uk-UA"/>
        </w:rPr>
        <w:t>їх</w:t>
      </w:r>
      <w:r w:rsidR="00F3764A" w:rsidRPr="00F15171">
        <w:rPr>
          <w:bCs/>
          <w:sz w:val="28"/>
          <w:szCs w:val="28"/>
          <w:lang w:val="uk-UA"/>
        </w:rPr>
        <w:t xml:space="preserve"> </w:t>
      </w:r>
      <w:r w:rsidRPr="00F15171">
        <w:rPr>
          <w:bCs/>
          <w:sz w:val="28"/>
          <w:szCs w:val="28"/>
          <w:lang w:val="uk-UA"/>
        </w:rPr>
        <w:t>повернення шляхом подання</w:t>
      </w:r>
      <w:r w:rsidR="00F3764A" w:rsidRPr="00F15171">
        <w:rPr>
          <w:bCs/>
          <w:sz w:val="28"/>
          <w:szCs w:val="28"/>
          <w:lang w:val="uk-UA"/>
        </w:rPr>
        <w:t xml:space="preserve"> </w:t>
      </w:r>
      <w:r w:rsidRPr="00F15171">
        <w:rPr>
          <w:bCs/>
          <w:sz w:val="28"/>
          <w:szCs w:val="28"/>
          <w:lang w:val="uk-UA"/>
        </w:rPr>
        <w:t>уточненої</w:t>
      </w:r>
      <w:r w:rsidR="00F3764A" w:rsidRPr="00F15171">
        <w:rPr>
          <w:bCs/>
          <w:sz w:val="28"/>
          <w:szCs w:val="28"/>
          <w:lang w:val="uk-UA"/>
        </w:rPr>
        <w:t xml:space="preserve"> </w:t>
      </w:r>
      <w:r w:rsidRPr="00F15171">
        <w:rPr>
          <w:bCs/>
          <w:sz w:val="28"/>
          <w:szCs w:val="28"/>
          <w:lang w:val="uk-UA"/>
        </w:rPr>
        <w:t>декларації до раніше</w:t>
      </w:r>
      <w:r w:rsidR="00F3764A" w:rsidRPr="00F15171">
        <w:rPr>
          <w:bCs/>
          <w:sz w:val="28"/>
          <w:szCs w:val="28"/>
          <w:lang w:val="uk-UA"/>
        </w:rPr>
        <w:t xml:space="preserve"> </w:t>
      </w:r>
      <w:r w:rsidRPr="00F15171">
        <w:rPr>
          <w:bCs/>
          <w:sz w:val="28"/>
          <w:szCs w:val="28"/>
          <w:lang w:val="uk-UA"/>
        </w:rPr>
        <w:t>поданої</w:t>
      </w:r>
      <w:r w:rsidR="00F3764A" w:rsidRPr="00F15171">
        <w:rPr>
          <w:bCs/>
          <w:sz w:val="28"/>
          <w:szCs w:val="28"/>
          <w:lang w:val="uk-UA"/>
        </w:rPr>
        <w:t xml:space="preserve"> </w:t>
      </w:r>
      <w:r w:rsidRPr="00F15171">
        <w:rPr>
          <w:bCs/>
          <w:sz w:val="28"/>
          <w:szCs w:val="28"/>
          <w:lang w:val="uk-UA"/>
        </w:rPr>
        <w:t>декларації</w:t>
      </w:r>
      <w:r w:rsidR="00F3764A" w:rsidRPr="00F15171">
        <w:rPr>
          <w:bCs/>
          <w:sz w:val="28"/>
          <w:szCs w:val="28"/>
          <w:lang w:val="uk-UA"/>
        </w:rPr>
        <w:t xml:space="preserve"> </w:t>
      </w:r>
      <w:r w:rsidRPr="00F15171">
        <w:rPr>
          <w:bCs/>
          <w:sz w:val="28"/>
          <w:szCs w:val="28"/>
          <w:lang w:val="uk-UA"/>
        </w:rPr>
        <w:t>або</w:t>
      </w:r>
      <w:r w:rsidR="00F3764A" w:rsidRPr="00F15171">
        <w:rPr>
          <w:bCs/>
          <w:sz w:val="28"/>
          <w:szCs w:val="28"/>
          <w:lang w:val="uk-UA"/>
        </w:rPr>
        <w:t xml:space="preserve"> </w:t>
      </w:r>
      <w:r w:rsidRPr="00F15171">
        <w:rPr>
          <w:bCs/>
          <w:sz w:val="28"/>
          <w:szCs w:val="28"/>
          <w:lang w:val="uk-UA"/>
        </w:rPr>
        <w:t>уточнення</w:t>
      </w:r>
      <w:r w:rsidR="00F3764A" w:rsidRPr="00F15171">
        <w:rPr>
          <w:bCs/>
          <w:sz w:val="28"/>
          <w:szCs w:val="28"/>
          <w:lang w:val="uk-UA"/>
        </w:rPr>
        <w:t xml:space="preserve"> </w:t>
      </w:r>
      <w:r w:rsidRPr="00F15171">
        <w:rPr>
          <w:bCs/>
          <w:sz w:val="28"/>
          <w:szCs w:val="28"/>
          <w:lang w:val="uk-UA"/>
        </w:rPr>
        <w:t>показників у складі</w:t>
      </w:r>
      <w:r w:rsidR="00F3764A" w:rsidRPr="00F15171">
        <w:rPr>
          <w:bCs/>
          <w:sz w:val="28"/>
          <w:szCs w:val="28"/>
          <w:lang w:val="uk-UA"/>
        </w:rPr>
        <w:t xml:space="preserve"> </w:t>
      </w:r>
      <w:r w:rsidRPr="00F15171">
        <w:rPr>
          <w:bCs/>
          <w:sz w:val="28"/>
          <w:szCs w:val="28"/>
          <w:lang w:val="uk-UA"/>
        </w:rPr>
        <w:t>звітної</w:t>
      </w:r>
      <w:r w:rsidR="00F3764A" w:rsidRPr="00F15171">
        <w:rPr>
          <w:bCs/>
          <w:sz w:val="28"/>
          <w:szCs w:val="28"/>
          <w:lang w:val="uk-UA"/>
        </w:rPr>
        <w:t xml:space="preserve"> </w:t>
      </w:r>
      <w:r w:rsidRPr="00F15171">
        <w:rPr>
          <w:bCs/>
          <w:sz w:val="28"/>
          <w:szCs w:val="28"/>
          <w:lang w:val="uk-UA"/>
        </w:rPr>
        <w:t>декларації за наступний</w:t>
      </w:r>
      <w:r w:rsidR="00F3764A" w:rsidRPr="00F15171">
        <w:rPr>
          <w:bCs/>
          <w:sz w:val="28"/>
          <w:szCs w:val="28"/>
          <w:lang w:val="uk-UA"/>
        </w:rPr>
        <w:t xml:space="preserve"> </w:t>
      </w:r>
      <w:r w:rsidRPr="00F15171">
        <w:rPr>
          <w:bCs/>
          <w:sz w:val="28"/>
          <w:szCs w:val="28"/>
          <w:lang w:val="uk-UA"/>
        </w:rPr>
        <w:t>податкови</w:t>
      </w:r>
      <w:r w:rsidR="000164BF" w:rsidRPr="00F15171">
        <w:rPr>
          <w:bCs/>
          <w:sz w:val="28"/>
          <w:szCs w:val="28"/>
          <w:lang w:val="uk-UA"/>
        </w:rPr>
        <w:t xml:space="preserve">й </w:t>
      </w:r>
      <w:r w:rsidRPr="00F15171">
        <w:rPr>
          <w:bCs/>
          <w:sz w:val="28"/>
          <w:szCs w:val="28"/>
          <w:lang w:val="uk-UA"/>
        </w:rPr>
        <w:t>період.</w:t>
      </w:r>
    </w:p>
    <w:p w:rsidR="005B4B71" w:rsidRDefault="004E30CB" w:rsidP="005B4B71">
      <w:pPr>
        <w:ind w:firstLine="567"/>
        <w:jc w:val="both"/>
        <w:rPr>
          <w:bCs/>
          <w:sz w:val="28"/>
          <w:szCs w:val="28"/>
          <w:lang w:val="uk-UA"/>
        </w:rPr>
      </w:pPr>
      <w:r w:rsidRPr="00F15171">
        <w:rPr>
          <w:bCs/>
          <w:sz w:val="28"/>
          <w:szCs w:val="28"/>
          <w:lang w:val="uk-UA"/>
        </w:rPr>
        <w:t>Одночасно</w:t>
      </w:r>
      <w:r w:rsidR="000164BF" w:rsidRPr="00F15171">
        <w:rPr>
          <w:bCs/>
          <w:sz w:val="28"/>
          <w:szCs w:val="28"/>
          <w:lang w:val="uk-UA"/>
        </w:rPr>
        <w:t xml:space="preserve"> </w:t>
      </w:r>
      <w:r w:rsidRPr="00F15171">
        <w:rPr>
          <w:bCs/>
          <w:sz w:val="28"/>
          <w:szCs w:val="28"/>
          <w:lang w:val="uk-UA"/>
        </w:rPr>
        <w:t>зауважуємо,</w:t>
      </w:r>
      <w:r w:rsidR="000164BF" w:rsidRPr="00F15171">
        <w:rPr>
          <w:bCs/>
          <w:sz w:val="28"/>
          <w:szCs w:val="28"/>
          <w:lang w:val="uk-UA"/>
        </w:rPr>
        <w:t xml:space="preserve"> що платник </w:t>
      </w:r>
      <w:r w:rsidRPr="00F15171">
        <w:rPr>
          <w:bCs/>
          <w:sz w:val="28"/>
          <w:szCs w:val="28"/>
          <w:lang w:val="uk-UA"/>
        </w:rPr>
        <w:t>податків</w:t>
      </w:r>
      <w:r w:rsidR="000164BF" w:rsidRPr="00F15171">
        <w:rPr>
          <w:bCs/>
          <w:sz w:val="28"/>
          <w:szCs w:val="28"/>
          <w:lang w:val="uk-UA"/>
        </w:rPr>
        <w:t xml:space="preserve"> </w:t>
      </w:r>
      <w:r w:rsidRPr="00F15171">
        <w:rPr>
          <w:bCs/>
          <w:sz w:val="28"/>
          <w:szCs w:val="28"/>
          <w:lang w:val="uk-UA"/>
        </w:rPr>
        <w:t>може</w:t>
      </w:r>
      <w:r w:rsidR="000164BF" w:rsidRPr="00F15171">
        <w:rPr>
          <w:bCs/>
          <w:sz w:val="28"/>
          <w:szCs w:val="28"/>
          <w:lang w:val="uk-UA"/>
        </w:rPr>
        <w:t xml:space="preserve"> </w:t>
      </w:r>
      <w:r w:rsidRPr="00F15171">
        <w:rPr>
          <w:bCs/>
          <w:sz w:val="28"/>
          <w:szCs w:val="28"/>
          <w:lang w:val="uk-UA"/>
        </w:rPr>
        <w:t>здійснити</w:t>
      </w:r>
      <w:r w:rsidR="000164BF" w:rsidRPr="00F15171">
        <w:rPr>
          <w:bCs/>
          <w:sz w:val="28"/>
          <w:szCs w:val="28"/>
          <w:lang w:val="uk-UA"/>
        </w:rPr>
        <w:t xml:space="preserve"> </w:t>
      </w:r>
      <w:r w:rsidRPr="00F15171">
        <w:rPr>
          <w:bCs/>
          <w:sz w:val="28"/>
          <w:szCs w:val="28"/>
          <w:lang w:val="uk-UA"/>
        </w:rPr>
        <w:t>перерахунок доходу у звітному</w:t>
      </w:r>
      <w:r w:rsidR="000164BF" w:rsidRPr="00F15171">
        <w:rPr>
          <w:bCs/>
          <w:sz w:val="28"/>
          <w:szCs w:val="28"/>
          <w:lang w:val="uk-UA"/>
        </w:rPr>
        <w:t xml:space="preserve"> </w:t>
      </w:r>
      <w:r w:rsidRPr="00F15171">
        <w:rPr>
          <w:bCs/>
          <w:sz w:val="28"/>
          <w:szCs w:val="28"/>
          <w:lang w:val="uk-UA"/>
        </w:rPr>
        <w:t>періоді, в якому</w:t>
      </w:r>
      <w:r w:rsidR="000164BF" w:rsidRPr="00F15171">
        <w:rPr>
          <w:bCs/>
          <w:sz w:val="28"/>
          <w:szCs w:val="28"/>
          <w:lang w:val="uk-UA"/>
        </w:rPr>
        <w:t xml:space="preserve"> </w:t>
      </w:r>
      <w:r w:rsidRPr="00F15171">
        <w:rPr>
          <w:bCs/>
          <w:sz w:val="28"/>
          <w:szCs w:val="28"/>
          <w:lang w:val="uk-UA"/>
        </w:rPr>
        <w:t>відбулось</w:t>
      </w:r>
      <w:r w:rsidR="000164BF" w:rsidRPr="00F15171">
        <w:rPr>
          <w:bCs/>
          <w:sz w:val="28"/>
          <w:szCs w:val="28"/>
          <w:lang w:val="uk-UA"/>
        </w:rPr>
        <w:t xml:space="preserve"> </w:t>
      </w:r>
      <w:r w:rsidRPr="00F15171">
        <w:rPr>
          <w:bCs/>
          <w:sz w:val="28"/>
          <w:szCs w:val="28"/>
          <w:lang w:val="uk-UA"/>
        </w:rPr>
        <w:t>повернення</w:t>
      </w:r>
      <w:r w:rsidR="000164BF" w:rsidRPr="00F15171">
        <w:rPr>
          <w:bCs/>
          <w:sz w:val="28"/>
          <w:szCs w:val="28"/>
          <w:lang w:val="uk-UA"/>
        </w:rPr>
        <w:t xml:space="preserve"> </w:t>
      </w:r>
      <w:r w:rsidRPr="00F15171">
        <w:rPr>
          <w:bCs/>
          <w:sz w:val="28"/>
          <w:szCs w:val="28"/>
          <w:lang w:val="uk-UA"/>
        </w:rPr>
        <w:t>лише за умови</w:t>
      </w:r>
      <w:r w:rsidR="000164BF" w:rsidRPr="00F15171">
        <w:rPr>
          <w:bCs/>
          <w:sz w:val="28"/>
          <w:szCs w:val="28"/>
          <w:lang w:val="uk-UA"/>
        </w:rPr>
        <w:t xml:space="preserve"> </w:t>
      </w:r>
      <w:r w:rsidRPr="00F15171">
        <w:rPr>
          <w:bCs/>
          <w:sz w:val="28"/>
          <w:szCs w:val="28"/>
          <w:lang w:val="uk-UA"/>
        </w:rPr>
        <w:t>наявності</w:t>
      </w:r>
      <w:r w:rsidR="000164BF" w:rsidRPr="00F15171">
        <w:rPr>
          <w:bCs/>
          <w:sz w:val="28"/>
          <w:szCs w:val="28"/>
          <w:lang w:val="uk-UA"/>
        </w:rPr>
        <w:t xml:space="preserve"> </w:t>
      </w:r>
      <w:r w:rsidRPr="00F15171">
        <w:rPr>
          <w:bCs/>
          <w:sz w:val="28"/>
          <w:szCs w:val="28"/>
          <w:lang w:val="uk-UA"/>
        </w:rPr>
        <w:t>документів</w:t>
      </w:r>
      <w:r w:rsidR="000164BF" w:rsidRPr="00F15171">
        <w:rPr>
          <w:bCs/>
          <w:sz w:val="28"/>
          <w:szCs w:val="28"/>
          <w:lang w:val="uk-UA"/>
        </w:rPr>
        <w:t xml:space="preserve"> </w:t>
      </w:r>
      <w:r w:rsidRPr="00F15171">
        <w:rPr>
          <w:bCs/>
          <w:sz w:val="28"/>
          <w:szCs w:val="28"/>
          <w:lang w:val="uk-UA"/>
        </w:rPr>
        <w:t>підтверджуючих</w:t>
      </w:r>
      <w:r w:rsidR="000164BF" w:rsidRPr="00F15171">
        <w:rPr>
          <w:bCs/>
          <w:sz w:val="28"/>
          <w:szCs w:val="28"/>
          <w:lang w:val="uk-UA"/>
        </w:rPr>
        <w:t xml:space="preserve"> </w:t>
      </w:r>
      <w:r w:rsidRPr="00F15171">
        <w:rPr>
          <w:bCs/>
          <w:sz w:val="28"/>
          <w:szCs w:val="28"/>
          <w:lang w:val="uk-UA"/>
        </w:rPr>
        <w:t>помилкове</w:t>
      </w:r>
      <w:r w:rsidR="000164BF" w:rsidRPr="00F15171">
        <w:rPr>
          <w:bCs/>
          <w:sz w:val="28"/>
          <w:szCs w:val="28"/>
          <w:lang w:val="uk-UA"/>
        </w:rPr>
        <w:t xml:space="preserve"> </w:t>
      </w:r>
      <w:r w:rsidRPr="00F15171">
        <w:rPr>
          <w:bCs/>
          <w:sz w:val="28"/>
          <w:szCs w:val="28"/>
          <w:lang w:val="uk-UA"/>
        </w:rPr>
        <w:t>зарахування</w:t>
      </w:r>
      <w:r w:rsidR="000164BF" w:rsidRPr="00F15171">
        <w:rPr>
          <w:bCs/>
          <w:sz w:val="28"/>
          <w:szCs w:val="28"/>
          <w:lang w:val="uk-UA"/>
        </w:rPr>
        <w:t xml:space="preserve"> </w:t>
      </w:r>
      <w:r w:rsidRPr="00F15171">
        <w:rPr>
          <w:bCs/>
          <w:sz w:val="28"/>
          <w:szCs w:val="28"/>
          <w:lang w:val="uk-UA"/>
        </w:rPr>
        <w:t xml:space="preserve">коштів, зокрема, </w:t>
      </w:r>
      <w:r w:rsidR="000164BF" w:rsidRPr="00F15171">
        <w:rPr>
          <w:bCs/>
          <w:sz w:val="28"/>
          <w:szCs w:val="28"/>
          <w:lang w:val="uk-UA"/>
        </w:rPr>
        <w:t xml:space="preserve"> </w:t>
      </w:r>
      <w:r w:rsidR="000164BF" w:rsidRPr="00F15171">
        <w:rPr>
          <w:sz w:val="28"/>
          <w:szCs w:val="28"/>
          <w:lang w:val="uk-UA"/>
        </w:rPr>
        <w:t xml:space="preserve">Заява до банку про відмову від коштів/шахрайські дії </w:t>
      </w:r>
      <w:r w:rsidRPr="00F15171">
        <w:rPr>
          <w:bCs/>
          <w:sz w:val="28"/>
          <w:szCs w:val="28"/>
          <w:lang w:val="uk-UA"/>
        </w:rPr>
        <w:t>або/та інших</w:t>
      </w:r>
      <w:r w:rsidR="000164BF" w:rsidRPr="00F15171">
        <w:rPr>
          <w:bCs/>
          <w:sz w:val="28"/>
          <w:szCs w:val="28"/>
          <w:lang w:val="uk-UA"/>
        </w:rPr>
        <w:t xml:space="preserve"> </w:t>
      </w:r>
      <w:r w:rsidRPr="00F15171">
        <w:rPr>
          <w:bCs/>
          <w:sz w:val="28"/>
          <w:szCs w:val="28"/>
          <w:lang w:val="uk-UA"/>
        </w:rPr>
        <w:t>документів.</w:t>
      </w:r>
      <w:r w:rsidR="000164BF">
        <w:rPr>
          <w:bCs/>
          <w:sz w:val="28"/>
          <w:szCs w:val="28"/>
          <w:lang w:val="uk-UA"/>
        </w:rPr>
        <w:t xml:space="preserve"> </w:t>
      </w:r>
    </w:p>
    <w:p w:rsidR="0028046F" w:rsidRPr="005B4B71" w:rsidRDefault="0028046F" w:rsidP="005B4B71">
      <w:pPr>
        <w:ind w:firstLine="567"/>
        <w:jc w:val="both"/>
        <w:rPr>
          <w:bCs/>
          <w:sz w:val="28"/>
          <w:szCs w:val="28"/>
          <w:lang w:val="uk-UA"/>
        </w:rPr>
      </w:pPr>
      <w:r w:rsidRPr="00CC234C">
        <w:rPr>
          <w:sz w:val="28"/>
          <w:szCs w:val="28"/>
          <w:lang w:val="uk-UA"/>
        </w:rPr>
        <w:t>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 (п</w:t>
      </w:r>
      <w:r w:rsidR="009553BE" w:rsidRPr="00CC234C">
        <w:rPr>
          <w:sz w:val="28"/>
          <w:szCs w:val="28"/>
          <w:lang w:val="uk-UA"/>
        </w:rPr>
        <w:t>ункт</w:t>
      </w:r>
      <w:r w:rsidRPr="00CC234C">
        <w:rPr>
          <w:sz w:val="28"/>
          <w:szCs w:val="28"/>
          <w:lang w:val="uk-UA"/>
        </w:rPr>
        <w:t xml:space="preserve"> 52.2 ст</w:t>
      </w:r>
      <w:r w:rsidR="009553BE" w:rsidRPr="00CC234C">
        <w:rPr>
          <w:sz w:val="28"/>
          <w:szCs w:val="28"/>
          <w:lang w:val="uk-UA"/>
        </w:rPr>
        <w:t>атті 52 глави 3 розділу</w:t>
      </w:r>
      <w:r w:rsidRPr="00CC234C">
        <w:rPr>
          <w:sz w:val="28"/>
          <w:szCs w:val="28"/>
          <w:lang w:val="uk-UA"/>
        </w:rPr>
        <w:t xml:space="preserve"> II </w:t>
      </w:r>
      <w:r w:rsidR="00DF6C1C" w:rsidRPr="00CC234C">
        <w:rPr>
          <w:sz w:val="28"/>
          <w:szCs w:val="28"/>
          <w:lang w:val="uk-UA"/>
        </w:rPr>
        <w:t>ПК України</w:t>
      </w:r>
      <w:r w:rsidRPr="00CC234C">
        <w:rPr>
          <w:sz w:val="28"/>
          <w:szCs w:val="28"/>
          <w:lang w:val="uk-UA"/>
        </w:rPr>
        <w:t>).</w:t>
      </w:r>
    </w:p>
    <w:sectPr w:rsidR="0028046F" w:rsidRPr="005B4B71" w:rsidSect="00B94CA4">
      <w:headerReference w:type="even" r:id="rId8"/>
      <w:headerReference w:type="default" r:id="rId9"/>
      <w:pgSz w:w="11906" w:h="16838"/>
      <w:pgMar w:top="1134" w:right="567" w:bottom="136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F33" w:rsidRDefault="008A7F33">
      <w:r>
        <w:separator/>
      </w:r>
    </w:p>
  </w:endnote>
  <w:endnote w:type="continuationSeparator" w:id="0">
    <w:p w:rsidR="008A7F33" w:rsidRDefault="008A7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F33" w:rsidRDefault="008A7F33">
      <w:r>
        <w:separator/>
      </w:r>
    </w:p>
  </w:footnote>
  <w:footnote w:type="continuationSeparator" w:id="0">
    <w:p w:rsidR="008A7F33" w:rsidRDefault="008A7F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967" w:rsidRDefault="00DD09B2" w:rsidP="00F3617C">
    <w:pPr>
      <w:pStyle w:val="a4"/>
      <w:framePr w:wrap="around" w:vAnchor="text" w:hAnchor="margin" w:xAlign="center" w:y="1"/>
      <w:rPr>
        <w:rStyle w:val="af9"/>
      </w:rPr>
    </w:pPr>
    <w:r>
      <w:rPr>
        <w:rStyle w:val="af9"/>
      </w:rPr>
      <w:fldChar w:fldCharType="begin"/>
    </w:r>
    <w:r w:rsidR="00D61967">
      <w:rPr>
        <w:rStyle w:val="af9"/>
      </w:rPr>
      <w:instrText xml:space="preserve">PAGE  </w:instrText>
    </w:r>
    <w:r>
      <w:rPr>
        <w:rStyle w:val="af9"/>
      </w:rPr>
      <w:fldChar w:fldCharType="end"/>
    </w:r>
  </w:p>
  <w:p w:rsidR="00D61967" w:rsidRDefault="00D61967">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967" w:rsidRDefault="00DD09B2" w:rsidP="00F3617C">
    <w:pPr>
      <w:pStyle w:val="a4"/>
      <w:framePr w:wrap="around" w:vAnchor="text" w:hAnchor="margin" w:xAlign="center" w:y="1"/>
      <w:rPr>
        <w:rStyle w:val="af9"/>
      </w:rPr>
    </w:pPr>
    <w:r>
      <w:rPr>
        <w:rStyle w:val="af9"/>
      </w:rPr>
      <w:fldChar w:fldCharType="begin"/>
    </w:r>
    <w:r w:rsidR="00D61967">
      <w:rPr>
        <w:rStyle w:val="af9"/>
      </w:rPr>
      <w:instrText xml:space="preserve">PAGE  </w:instrText>
    </w:r>
    <w:r>
      <w:rPr>
        <w:rStyle w:val="af9"/>
      </w:rPr>
      <w:fldChar w:fldCharType="separate"/>
    </w:r>
    <w:r w:rsidR="00A155F1">
      <w:rPr>
        <w:rStyle w:val="af9"/>
        <w:noProof/>
      </w:rPr>
      <w:t>4</w:t>
    </w:r>
    <w:r>
      <w:rPr>
        <w:rStyle w:val="af9"/>
      </w:rPr>
      <w:fldChar w:fldCharType="end"/>
    </w:r>
  </w:p>
  <w:p w:rsidR="00D61967" w:rsidRDefault="00D61967">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21"/>
      <w:numFmt w:val="decimal"/>
      <w:lvlText w:val="43.%1"/>
      <w:lvlJc w:val="left"/>
      <w:rPr>
        <w:b w:val="0"/>
        <w:bCs w:val="0"/>
        <w:i w:val="0"/>
        <w:iCs w:val="0"/>
        <w:smallCaps w:val="0"/>
        <w:strike w:val="0"/>
        <w:color w:val="000000"/>
        <w:spacing w:val="0"/>
        <w:w w:val="100"/>
        <w:position w:val="0"/>
        <w:sz w:val="26"/>
        <w:szCs w:val="26"/>
        <w:u w:val="none"/>
      </w:rPr>
    </w:lvl>
    <w:lvl w:ilvl="1">
      <w:start w:val="21"/>
      <w:numFmt w:val="decimal"/>
      <w:lvlText w:val="43.%1"/>
      <w:lvlJc w:val="left"/>
      <w:rPr>
        <w:b w:val="0"/>
        <w:bCs w:val="0"/>
        <w:i w:val="0"/>
        <w:iCs w:val="0"/>
        <w:smallCaps w:val="0"/>
        <w:strike w:val="0"/>
        <w:color w:val="000000"/>
        <w:spacing w:val="0"/>
        <w:w w:val="100"/>
        <w:position w:val="0"/>
        <w:sz w:val="26"/>
        <w:szCs w:val="26"/>
        <w:u w:val="none"/>
      </w:rPr>
    </w:lvl>
    <w:lvl w:ilvl="2">
      <w:start w:val="21"/>
      <w:numFmt w:val="decimal"/>
      <w:lvlText w:val="43.%1"/>
      <w:lvlJc w:val="left"/>
      <w:rPr>
        <w:b w:val="0"/>
        <w:bCs w:val="0"/>
        <w:i w:val="0"/>
        <w:iCs w:val="0"/>
        <w:smallCaps w:val="0"/>
        <w:strike w:val="0"/>
        <w:color w:val="000000"/>
        <w:spacing w:val="0"/>
        <w:w w:val="100"/>
        <w:position w:val="0"/>
        <w:sz w:val="26"/>
        <w:szCs w:val="26"/>
        <w:u w:val="none"/>
      </w:rPr>
    </w:lvl>
    <w:lvl w:ilvl="3">
      <w:start w:val="21"/>
      <w:numFmt w:val="decimal"/>
      <w:lvlText w:val="43.%1"/>
      <w:lvlJc w:val="left"/>
      <w:rPr>
        <w:b w:val="0"/>
        <w:bCs w:val="0"/>
        <w:i w:val="0"/>
        <w:iCs w:val="0"/>
        <w:smallCaps w:val="0"/>
        <w:strike w:val="0"/>
        <w:color w:val="000000"/>
        <w:spacing w:val="0"/>
        <w:w w:val="100"/>
        <w:position w:val="0"/>
        <w:sz w:val="26"/>
        <w:szCs w:val="26"/>
        <w:u w:val="none"/>
      </w:rPr>
    </w:lvl>
    <w:lvl w:ilvl="4">
      <w:start w:val="21"/>
      <w:numFmt w:val="decimal"/>
      <w:lvlText w:val="43.%1"/>
      <w:lvlJc w:val="left"/>
      <w:rPr>
        <w:b w:val="0"/>
        <w:bCs w:val="0"/>
        <w:i w:val="0"/>
        <w:iCs w:val="0"/>
        <w:smallCaps w:val="0"/>
        <w:strike w:val="0"/>
        <w:color w:val="000000"/>
        <w:spacing w:val="0"/>
        <w:w w:val="100"/>
        <w:position w:val="0"/>
        <w:sz w:val="26"/>
        <w:szCs w:val="26"/>
        <w:u w:val="none"/>
      </w:rPr>
    </w:lvl>
    <w:lvl w:ilvl="5">
      <w:start w:val="21"/>
      <w:numFmt w:val="decimal"/>
      <w:lvlText w:val="43.%1"/>
      <w:lvlJc w:val="left"/>
      <w:rPr>
        <w:b w:val="0"/>
        <w:bCs w:val="0"/>
        <w:i w:val="0"/>
        <w:iCs w:val="0"/>
        <w:smallCaps w:val="0"/>
        <w:strike w:val="0"/>
        <w:color w:val="000000"/>
        <w:spacing w:val="0"/>
        <w:w w:val="100"/>
        <w:position w:val="0"/>
        <w:sz w:val="26"/>
        <w:szCs w:val="26"/>
        <w:u w:val="none"/>
      </w:rPr>
    </w:lvl>
    <w:lvl w:ilvl="6">
      <w:start w:val="21"/>
      <w:numFmt w:val="decimal"/>
      <w:lvlText w:val="43.%1"/>
      <w:lvlJc w:val="left"/>
      <w:rPr>
        <w:b w:val="0"/>
        <w:bCs w:val="0"/>
        <w:i w:val="0"/>
        <w:iCs w:val="0"/>
        <w:smallCaps w:val="0"/>
        <w:strike w:val="0"/>
        <w:color w:val="000000"/>
        <w:spacing w:val="0"/>
        <w:w w:val="100"/>
        <w:position w:val="0"/>
        <w:sz w:val="26"/>
        <w:szCs w:val="26"/>
        <w:u w:val="none"/>
      </w:rPr>
    </w:lvl>
    <w:lvl w:ilvl="7">
      <w:start w:val="21"/>
      <w:numFmt w:val="decimal"/>
      <w:lvlText w:val="43.%1"/>
      <w:lvlJc w:val="left"/>
      <w:rPr>
        <w:b w:val="0"/>
        <w:bCs w:val="0"/>
        <w:i w:val="0"/>
        <w:iCs w:val="0"/>
        <w:smallCaps w:val="0"/>
        <w:strike w:val="0"/>
        <w:color w:val="000000"/>
        <w:spacing w:val="0"/>
        <w:w w:val="100"/>
        <w:position w:val="0"/>
        <w:sz w:val="26"/>
        <w:szCs w:val="26"/>
        <w:u w:val="none"/>
      </w:rPr>
    </w:lvl>
    <w:lvl w:ilvl="8">
      <w:start w:val="21"/>
      <w:numFmt w:val="decimal"/>
      <w:lvlText w:val="43.%1"/>
      <w:lvlJc w:val="left"/>
      <w:rPr>
        <w:b w:val="0"/>
        <w:bCs w:val="0"/>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11"/>
      <w:numFmt w:val="decimal"/>
      <w:lvlText w:val="63.%1"/>
      <w:lvlJc w:val="left"/>
      <w:rPr>
        <w:b w:val="0"/>
        <w:bCs w:val="0"/>
        <w:i w:val="0"/>
        <w:iCs w:val="0"/>
        <w:smallCaps w:val="0"/>
        <w:strike w:val="0"/>
        <w:color w:val="000000"/>
        <w:spacing w:val="0"/>
        <w:w w:val="100"/>
        <w:position w:val="0"/>
        <w:sz w:val="26"/>
        <w:szCs w:val="26"/>
        <w:u w:val="none"/>
      </w:rPr>
    </w:lvl>
    <w:lvl w:ilvl="1">
      <w:start w:val="11"/>
      <w:numFmt w:val="decimal"/>
      <w:lvlText w:val="63.%1"/>
      <w:lvlJc w:val="left"/>
      <w:rPr>
        <w:b w:val="0"/>
        <w:bCs w:val="0"/>
        <w:i w:val="0"/>
        <w:iCs w:val="0"/>
        <w:smallCaps w:val="0"/>
        <w:strike w:val="0"/>
        <w:color w:val="000000"/>
        <w:spacing w:val="0"/>
        <w:w w:val="100"/>
        <w:position w:val="0"/>
        <w:sz w:val="26"/>
        <w:szCs w:val="26"/>
        <w:u w:val="none"/>
      </w:rPr>
    </w:lvl>
    <w:lvl w:ilvl="2">
      <w:start w:val="11"/>
      <w:numFmt w:val="decimal"/>
      <w:lvlText w:val="63.%1"/>
      <w:lvlJc w:val="left"/>
      <w:rPr>
        <w:b w:val="0"/>
        <w:bCs w:val="0"/>
        <w:i w:val="0"/>
        <w:iCs w:val="0"/>
        <w:smallCaps w:val="0"/>
        <w:strike w:val="0"/>
        <w:color w:val="000000"/>
        <w:spacing w:val="0"/>
        <w:w w:val="100"/>
        <w:position w:val="0"/>
        <w:sz w:val="26"/>
        <w:szCs w:val="26"/>
        <w:u w:val="none"/>
      </w:rPr>
    </w:lvl>
    <w:lvl w:ilvl="3">
      <w:start w:val="11"/>
      <w:numFmt w:val="decimal"/>
      <w:lvlText w:val="63.%1"/>
      <w:lvlJc w:val="left"/>
      <w:rPr>
        <w:b w:val="0"/>
        <w:bCs w:val="0"/>
        <w:i w:val="0"/>
        <w:iCs w:val="0"/>
        <w:smallCaps w:val="0"/>
        <w:strike w:val="0"/>
        <w:color w:val="000000"/>
        <w:spacing w:val="0"/>
        <w:w w:val="100"/>
        <w:position w:val="0"/>
        <w:sz w:val="26"/>
        <w:szCs w:val="26"/>
        <w:u w:val="none"/>
      </w:rPr>
    </w:lvl>
    <w:lvl w:ilvl="4">
      <w:start w:val="11"/>
      <w:numFmt w:val="decimal"/>
      <w:lvlText w:val="63.%1"/>
      <w:lvlJc w:val="left"/>
      <w:rPr>
        <w:b w:val="0"/>
        <w:bCs w:val="0"/>
        <w:i w:val="0"/>
        <w:iCs w:val="0"/>
        <w:smallCaps w:val="0"/>
        <w:strike w:val="0"/>
        <w:color w:val="000000"/>
        <w:spacing w:val="0"/>
        <w:w w:val="100"/>
        <w:position w:val="0"/>
        <w:sz w:val="26"/>
        <w:szCs w:val="26"/>
        <w:u w:val="none"/>
      </w:rPr>
    </w:lvl>
    <w:lvl w:ilvl="5">
      <w:start w:val="11"/>
      <w:numFmt w:val="decimal"/>
      <w:lvlText w:val="63.%1"/>
      <w:lvlJc w:val="left"/>
      <w:rPr>
        <w:b w:val="0"/>
        <w:bCs w:val="0"/>
        <w:i w:val="0"/>
        <w:iCs w:val="0"/>
        <w:smallCaps w:val="0"/>
        <w:strike w:val="0"/>
        <w:color w:val="000000"/>
        <w:spacing w:val="0"/>
        <w:w w:val="100"/>
        <w:position w:val="0"/>
        <w:sz w:val="26"/>
        <w:szCs w:val="26"/>
        <w:u w:val="none"/>
      </w:rPr>
    </w:lvl>
    <w:lvl w:ilvl="6">
      <w:start w:val="11"/>
      <w:numFmt w:val="decimal"/>
      <w:lvlText w:val="63.%1"/>
      <w:lvlJc w:val="left"/>
      <w:rPr>
        <w:b w:val="0"/>
        <w:bCs w:val="0"/>
        <w:i w:val="0"/>
        <w:iCs w:val="0"/>
        <w:smallCaps w:val="0"/>
        <w:strike w:val="0"/>
        <w:color w:val="000000"/>
        <w:spacing w:val="0"/>
        <w:w w:val="100"/>
        <w:position w:val="0"/>
        <w:sz w:val="26"/>
        <w:szCs w:val="26"/>
        <w:u w:val="none"/>
      </w:rPr>
    </w:lvl>
    <w:lvl w:ilvl="7">
      <w:start w:val="11"/>
      <w:numFmt w:val="decimal"/>
      <w:lvlText w:val="63.%1"/>
      <w:lvlJc w:val="left"/>
      <w:rPr>
        <w:b w:val="0"/>
        <w:bCs w:val="0"/>
        <w:i w:val="0"/>
        <w:iCs w:val="0"/>
        <w:smallCaps w:val="0"/>
        <w:strike w:val="0"/>
        <w:color w:val="000000"/>
        <w:spacing w:val="0"/>
        <w:w w:val="100"/>
        <w:position w:val="0"/>
        <w:sz w:val="26"/>
        <w:szCs w:val="26"/>
        <w:u w:val="none"/>
      </w:rPr>
    </w:lvl>
    <w:lvl w:ilvl="8">
      <w:start w:val="11"/>
      <w:numFmt w:val="decimal"/>
      <w:lvlText w:val="63.%1"/>
      <w:lvlJc w:val="left"/>
      <w:rPr>
        <w:b w:val="0"/>
        <w:bCs w:val="0"/>
        <w:i w:val="0"/>
        <w:iCs w:val="0"/>
        <w:smallCaps w:val="0"/>
        <w:strike w:val="0"/>
        <w:color w:val="000000"/>
        <w:spacing w:val="0"/>
        <w:w w:val="100"/>
        <w:position w:val="0"/>
        <w:sz w:val="26"/>
        <w:szCs w:val="26"/>
        <w:u w:val="none"/>
      </w:rPr>
    </w:lvl>
  </w:abstractNum>
  <w:abstractNum w:abstractNumId="2" w15:restartNumberingAfterBreak="0">
    <w:nsid w:val="00000005"/>
    <w:multiLevelType w:val="multilevel"/>
    <w:tmpl w:val="00000004"/>
    <w:lvl w:ilvl="0">
      <w:start w:val="22"/>
      <w:numFmt w:val="decimal"/>
      <w:lvlText w:val="70.%1"/>
      <w:lvlJc w:val="left"/>
      <w:rPr>
        <w:b w:val="0"/>
        <w:bCs w:val="0"/>
        <w:i w:val="0"/>
        <w:iCs w:val="0"/>
        <w:smallCaps w:val="0"/>
        <w:strike w:val="0"/>
        <w:color w:val="000000"/>
        <w:spacing w:val="0"/>
        <w:w w:val="100"/>
        <w:position w:val="0"/>
        <w:sz w:val="26"/>
        <w:szCs w:val="26"/>
        <w:u w:val="none"/>
      </w:rPr>
    </w:lvl>
    <w:lvl w:ilvl="1">
      <w:start w:val="22"/>
      <w:numFmt w:val="decimal"/>
      <w:lvlText w:val="70.%1"/>
      <w:lvlJc w:val="left"/>
      <w:rPr>
        <w:b w:val="0"/>
        <w:bCs w:val="0"/>
        <w:i w:val="0"/>
        <w:iCs w:val="0"/>
        <w:smallCaps w:val="0"/>
        <w:strike w:val="0"/>
        <w:color w:val="000000"/>
        <w:spacing w:val="0"/>
        <w:w w:val="100"/>
        <w:position w:val="0"/>
        <w:sz w:val="26"/>
        <w:szCs w:val="26"/>
        <w:u w:val="none"/>
      </w:rPr>
    </w:lvl>
    <w:lvl w:ilvl="2">
      <w:start w:val="22"/>
      <w:numFmt w:val="decimal"/>
      <w:lvlText w:val="70.%1"/>
      <w:lvlJc w:val="left"/>
      <w:rPr>
        <w:b w:val="0"/>
        <w:bCs w:val="0"/>
        <w:i w:val="0"/>
        <w:iCs w:val="0"/>
        <w:smallCaps w:val="0"/>
        <w:strike w:val="0"/>
        <w:color w:val="000000"/>
        <w:spacing w:val="0"/>
        <w:w w:val="100"/>
        <w:position w:val="0"/>
        <w:sz w:val="26"/>
        <w:szCs w:val="26"/>
        <w:u w:val="none"/>
      </w:rPr>
    </w:lvl>
    <w:lvl w:ilvl="3">
      <w:start w:val="22"/>
      <w:numFmt w:val="decimal"/>
      <w:lvlText w:val="70.%1"/>
      <w:lvlJc w:val="left"/>
      <w:rPr>
        <w:b w:val="0"/>
        <w:bCs w:val="0"/>
        <w:i w:val="0"/>
        <w:iCs w:val="0"/>
        <w:smallCaps w:val="0"/>
        <w:strike w:val="0"/>
        <w:color w:val="000000"/>
        <w:spacing w:val="0"/>
        <w:w w:val="100"/>
        <w:position w:val="0"/>
        <w:sz w:val="26"/>
        <w:szCs w:val="26"/>
        <w:u w:val="none"/>
      </w:rPr>
    </w:lvl>
    <w:lvl w:ilvl="4">
      <w:start w:val="22"/>
      <w:numFmt w:val="decimal"/>
      <w:lvlText w:val="70.%1"/>
      <w:lvlJc w:val="left"/>
      <w:rPr>
        <w:b w:val="0"/>
        <w:bCs w:val="0"/>
        <w:i w:val="0"/>
        <w:iCs w:val="0"/>
        <w:smallCaps w:val="0"/>
        <w:strike w:val="0"/>
        <w:color w:val="000000"/>
        <w:spacing w:val="0"/>
        <w:w w:val="100"/>
        <w:position w:val="0"/>
        <w:sz w:val="26"/>
        <w:szCs w:val="26"/>
        <w:u w:val="none"/>
      </w:rPr>
    </w:lvl>
    <w:lvl w:ilvl="5">
      <w:start w:val="22"/>
      <w:numFmt w:val="decimal"/>
      <w:lvlText w:val="70.%1"/>
      <w:lvlJc w:val="left"/>
      <w:rPr>
        <w:b w:val="0"/>
        <w:bCs w:val="0"/>
        <w:i w:val="0"/>
        <w:iCs w:val="0"/>
        <w:smallCaps w:val="0"/>
        <w:strike w:val="0"/>
        <w:color w:val="000000"/>
        <w:spacing w:val="0"/>
        <w:w w:val="100"/>
        <w:position w:val="0"/>
        <w:sz w:val="26"/>
        <w:szCs w:val="26"/>
        <w:u w:val="none"/>
      </w:rPr>
    </w:lvl>
    <w:lvl w:ilvl="6">
      <w:start w:val="22"/>
      <w:numFmt w:val="decimal"/>
      <w:lvlText w:val="70.%1"/>
      <w:lvlJc w:val="left"/>
      <w:rPr>
        <w:b w:val="0"/>
        <w:bCs w:val="0"/>
        <w:i w:val="0"/>
        <w:iCs w:val="0"/>
        <w:smallCaps w:val="0"/>
        <w:strike w:val="0"/>
        <w:color w:val="000000"/>
        <w:spacing w:val="0"/>
        <w:w w:val="100"/>
        <w:position w:val="0"/>
        <w:sz w:val="26"/>
        <w:szCs w:val="26"/>
        <w:u w:val="none"/>
      </w:rPr>
    </w:lvl>
    <w:lvl w:ilvl="7">
      <w:start w:val="22"/>
      <w:numFmt w:val="decimal"/>
      <w:lvlText w:val="70.%1"/>
      <w:lvlJc w:val="left"/>
      <w:rPr>
        <w:b w:val="0"/>
        <w:bCs w:val="0"/>
        <w:i w:val="0"/>
        <w:iCs w:val="0"/>
        <w:smallCaps w:val="0"/>
        <w:strike w:val="0"/>
        <w:color w:val="000000"/>
        <w:spacing w:val="0"/>
        <w:w w:val="100"/>
        <w:position w:val="0"/>
        <w:sz w:val="26"/>
        <w:szCs w:val="26"/>
        <w:u w:val="none"/>
      </w:rPr>
    </w:lvl>
    <w:lvl w:ilvl="8">
      <w:start w:val="22"/>
      <w:numFmt w:val="decimal"/>
      <w:lvlText w:val="70.%1"/>
      <w:lvlJc w:val="left"/>
      <w:rPr>
        <w:b w:val="0"/>
        <w:bCs w:val="0"/>
        <w:i w:val="0"/>
        <w:iCs w:val="0"/>
        <w:smallCaps w:val="0"/>
        <w:strike w:val="0"/>
        <w:color w:val="000000"/>
        <w:spacing w:val="0"/>
        <w:w w:val="100"/>
        <w:position w:val="0"/>
        <w:sz w:val="26"/>
        <w:szCs w:val="26"/>
        <w:u w:val="none"/>
      </w:rPr>
    </w:lvl>
  </w:abstractNum>
  <w:abstractNum w:abstractNumId="3" w15:restartNumberingAfterBreak="0">
    <w:nsid w:val="00000007"/>
    <w:multiLevelType w:val="multilevel"/>
    <w:tmpl w:val="00000006"/>
    <w:lvl w:ilvl="0">
      <w:start w:val="12"/>
      <w:numFmt w:val="decimal"/>
      <w:lvlText w:val="77.%1"/>
      <w:lvlJc w:val="left"/>
      <w:rPr>
        <w:b w:val="0"/>
        <w:bCs w:val="0"/>
        <w:i w:val="0"/>
        <w:iCs w:val="0"/>
        <w:smallCaps w:val="0"/>
        <w:strike w:val="0"/>
        <w:color w:val="000000"/>
        <w:spacing w:val="0"/>
        <w:w w:val="100"/>
        <w:position w:val="0"/>
        <w:sz w:val="26"/>
        <w:szCs w:val="26"/>
        <w:u w:val="none"/>
      </w:rPr>
    </w:lvl>
    <w:lvl w:ilvl="1">
      <w:start w:val="12"/>
      <w:numFmt w:val="decimal"/>
      <w:lvlText w:val="77.%1"/>
      <w:lvlJc w:val="left"/>
      <w:rPr>
        <w:b w:val="0"/>
        <w:bCs w:val="0"/>
        <w:i w:val="0"/>
        <w:iCs w:val="0"/>
        <w:smallCaps w:val="0"/>
        <w:strike w:val="0"/>
        <w:color w:val="000000"/>
        <w:spacing w:val="0"/>
        <w:w w:val="100"/>
        <w:position w:val="0"/>
        <w:sz w:val="26"/>
        <w:szCs w:val="26"/>
        <w:u w:val="none"/>
      </w:rPr>
    </w:lvl>
    <w:lvl w:ilvl="2">
      <w:start w:val="12"/>
      <w:numFmt w:val="decimal"/>
      <w:lvlText w:val="77.%1"/>
      <w:lvlJc w:val="left"/>
      <w:rPr>
        <w:b w:val="0"/>
        <w:bCs w:val="0"/>
        <w:i w:val="0"/>
        <w:iCs w:val="0"/>
        <w:smallCaps w:val="0"/>
        <w:strike w:val="0"/>
        <w:color w:val="000000"/>
        <w:spacing w:val="0"/>
        <w:w w:val="100"/>
        <w:position w:val="0"/>
        <w:sz w:val="26"/>
        <w:szCs w:val="26"/>
        <w:u w:val="none"/>
      </w:rPr>
    </w:lvl>
    <w:lvl w:ilvl="3">
      <w:start w:val="12"/>
      <w:numFmt w:val="decimal"/>
      <w:lvlText w:val="77.%1"/>
      <w:lvlJc w:val="left"/>
      <w:rPr>
        <w:b w:val="0"/>
        <w:bCs w:val="0"/>
        <w:i w:val="0"/>
        <w:iCs w:val="0"/>
        <w:smallCaps w:val="0"/>
        <w:strike w:val="0"/>
        <w:color w:val="000000"/>
        <w:spacing w:val="0"/>
        <w:w w:val="100"/>
        <w:position w:val="0"/>
        <w:sz w:val="26"/>
        <w:szCs w:val="26"/>
        <w:u w:val="none"/>
      </w:rPr>
    </w:lvl>
    <w:lvl w:ilvl="4">
      <w:start w:val="12"/>
      <w:numFmt w:val="decimal"/>
      <w:lvlText w:val="77.%1"/>
      <w:lvlJc w:val="left"/>
      <w:rPr>
        <w:b w:val="0"/>
        <w:bCs w:val="0"/>
        <w:i w:val="0"/>
        <w:iCs w:val="0"/>
        <w:smallCaps w:val="0"/>
        <w:strike w:val="0"/>
        <w:color w:val="000000"/>
        <w:spacing w:val="0"/>
        <w:w w:val="100"/>
        <w:position w:val="0"/>
        <w:sz w:val="26"/>
        <w:szCs w:val="26"/>
        <w:u w:val="none"/>
      </w:rPr>
    </w:lvl>
    <w:lvl w:ilvl="5">
      <w:start w:val="12"/>
      <w:numFmt w:val="decimal"/>
      <w:lvlText w:val="77.%1"/>
      <w:lvlJc w:val="left"/>
      <w:rPr>
        <w:b w:val="0"/>
        <w:bCs w:val="0"/>
        <w:i w:val="0"/>
        <w:iCs w:val="0"/>
        <w:smallCaps w:val="0"/>
        <w:strike w:val="0"/>
        <w:color w:val="000000"/>
        <w:spacing w:val="0"/>
        <w:w w:val="100"/>
        <w:position w:val="0"/>
        <w:sz w:val="26"/>
        <w:szCs w:val="26"/>
        <w:u w:val="none"/>
      </w:rPr>
    </w:lvl>
    <w:lvl w:ilvl="6">
      <w:start w:val="12"/>
      <w:numFmt w:val="decimal"/>
      <w:lvlText w:val="77.%1"/>
      <w:lvlJc w:val="left"/>
      <w:rPr>
        <w:b w:val="0"/>
        <w:bCs w:val="0"/>
        <w:i w:val="0"/>
        <w:iCs w:val="0"/>
        <w:smallCaps w:val="0"/>
        <w:strike w:val="0"/>
        <w:color w:val="000000"/>
        <w:spacing w:val="0"/>
        <w:w w:val="100"/>
        <w:position w:val="0"/>
        <w:sz w:val="26"/>
        <w:szCs w:val="26"/>
        <w:u w:val="none"/>
      </w:rPr>
    </w:lvl>
    <w:lvl w:ilvl="7">
      <w:start w:val="12"/>
      <w:numFmt w:val="decimal"/>
      <w:lvlText w:val="77.%1"/>
      <w:lvlJc w:val="left"/>
      <w:rPr>
        <w:b w:val="0"/>
        <w:bCs w:val="0"/>
        <w:i w:val="0"/>
        <w:iCs w:val="0"/>
        <w:smallCaps w:val="0"/>
        <w:strike w:val="0"/>
        <w:color w:val="000000"/>
        <w:spacing w:val="0"/>
        <w:w w:val="100"/>
        <w:position w:val="0"/>
        <w:sz w:val="26"/>
        <w:szCs w:val="26"/>
        <w:u w:val="none"/>
      </w:rPr>
    </w:lvl>
    <w:lvl w:ilvl="8">
      <w:start w:val="12"/>
      <w:numFmt w:val="decimal"/>
      <w:lvlText w:val="77.%1"/>
      <w:lvlJc w:val="left"/>
      <w:rPr>
        <w:b w:val="0"/>
        <w:bCs w:val="0"/>
        <w:i w:val="0"/>
        <w:iCs w:val="0"/>
        <w:smallCaps w:val="0"/>
        <w:strike w:val="0"/>
        <w:color w:val="000000"/>
        <w:spacing w:val="0"/>
        <w:w w:val="100"/>
        <w:position w:val="0"/>
        <w:sz w:val="26"/>
        <w:szCs w:val="26"/>
        <w:u w:val="none"/>
      </w:rPr>
    </w:lvl>
  </w:abstractNum>
  <w:abstractNum w:abstractNumId="4" w15:restartNumberingAfterBreak="0">
    <w:nsid w:val="00000009"/>
    <w:multiLevelType w:val="multilevel"/>
    <w:tmpl w:val="00000008"/>
    <w:lvl w:ilvl="0">
      <w:start w:val="13"/>
      <w:numFmt w:val="decimal"/>
      <w:lvlText w:val="33.%1"/>
      <w:lvlJc w:val="left"/>
      <w:rPr>
        <w:b w:val="0"/>
        <w:bCs w:val="0"/>
        <w:i w:val="0"/>
        <w:iCs w:val="0"/>
        <w:smallCaps w:val="0"/>
        <w:strike w:val="0"/>
        <w:color w:val="000000"/>
        <w:spacing w:val="0"/>
        <w:w w:val="100"/>
        <w:position w:val="0"/>
        <w:sz w:val="26"/>
        <w:szCs w:val="26"/>
        <w:u w:val="none"/>
      </w:rPr>
    </w:lvl>
    <w:lvl w:ilvl="1">
      <w:start w:val="13"/>
      <w:numFmt w:val="decimal"/>
      <w:lvlText w:val="33.%1"/>
      <w:lvlJc w:val="left"/>
      <w:rPr>
        <w:b w:val="0"/>
        <w:bCs w:val="0"/>
        <w:i w:val="0"/>
        <w:iCs w:val="0"/>
        <w:smallCaps w:val="0"/>
        <w:strike w:val="0"/>
        <w:color w:val="000000"/>
        <w:spacing w:val="0"/>
        <w:w w:val="100"/>
        <w:position w:val="0"/>
        <w:sz w:val="26"/>
        <w:szCs w:val="26"/>
        <w:u w:val="none"/>
      </w:rPr>
    </w:lvl>
    <w:lvl w:ilvl="2">
      <w:start w:val="13"/>
      <w:numFmt w:val="decimal"/>
      <w:lvlText w:val="33.%1"/>
      <w:lvlJc w:val="left"/>
      <w:rPr>
        <w:b w:val="0"/>
        <w:bCs w:val="0"/>
        <w:i w:val="0"/>
        <w:iCs w:val="0"/>
        <w:smallCaps w:val="0"/>
        <w:strike w:val="0"/>
        <w:color w:val="000000"/>
        <w:spacing w:val="0"/>
        <w:w w:val="100"/>
        <w:position w:val="0"/>
        <w:sz w:val="26"/>
        <w:szCs w:val="26"/>
        <w:u w:val="none"/>
      </w:rPr>
    </w:lvl>
    <w:lvl w:ilvl="3">
      <w:start w:val="13"/>
      <w:numFmt w:val="decimal"/>
      <w:lvlText w:val="33.%1"/>
      <w:lvlJc w:val="left"/>
      <w:rPr>
        <w:b w:val="0"/>
        <w:bCs w:val="0"/>
        <w:i w:val="0"/>
        <w:iCs w:val="0"/>
        <w:smallCaps w:val="0"/>
        <w:strike w:val="0"/>
        <w:color w:val="000000"/>
        <w:spacing w:val="0"/>
        <w:w w:val="100"/>
        <w:position w:val="0"/>
        <w:sz w:val="26"/>
        <w:szCs w:val="26"/>
        <w:u w:val="none"/>
      </w:rPr>
    </w:lvl>
    <w:lvl w:ilvl="4">
      <w:start w:val="13"/>
      <w:numFmt w:val="decimal"/>
      <w:lvlText w:val="33.%1"/>
      <w:lvlJc w:val="left"/>
      <w:rPr>
        <w:b w:val="0"/>
        <w:bCs w:val="0"/>
        <w:i w:val="0"/>
        <w:iCs w:val="0"/>
        <w:smallCaps w:val="0"/>
        <w:strike w:val="0"/>
        <w:color w:val="000000"/>
        <w:spacing w:val="0"/>
        <w:w w:val="100"/>
        <w:position w:val="0"/>
        <w:sz w:val="26"/>
        <w:szCs w:val="26"/>
        <w:u w:val="none"/>
      </w:rPr>
    </w:lvl>
    <w:lvl w:ilvl="5">
      <w:start w:val="13"/>
      <w:numFmt w:val="decimal"/>
      <w:lvlText w:val="33.%1"/>
      <w:lvlJc w:val="left"/>
      <w:rPr>
        <w:b w:val="0"/>
        <w:bCs w:val="0"/>
        <w:i w:val="0"/>
        <w:iCs w:val="0"/>
        <w:smallCaps w:val="0"/>
        <w:strike w:val="0"/>
        <w:color w:val="000000"/>
        <w:spacing w:val="0"/>
        <w:w w:val="100"/>
        <w:position w:val="0"/>
        <w:sz w:val="26"/>
        <w:szCs w:val="26"/>
        <w:u w:val="none"/>
      </w:rPr>
    </w:lvl>
    <w:lvl w:ilvl="6">
      <w:start w:val="13"/>
      <w:numFmt w:val="decimal"/>
      <w:lvlText w:val="33.%1"/>
      <w:lvlJc w:val="left"/>
      <w:rPr>
        <w:b w:val="0"/>
        <w:bCs w:val="0"/>
        <w:i w:val="0"/>
        <w:iCs w:val="0"/>
        <w:smallCaps w:val="0"/>
        <w:strike w:val="0"/>
        <w:color w:val="000000"/>
        <w:spacing w:val="0"/>
        <w:w w:val="100"/>
        <w:position w:val="0"/>
        <w:sz w:val="26"/>
        <w:szCs w:val="26"/>
        <w:u w:val="none"/>
      </w:rPr>
    </w:lvl>
    <w:lvl w:ilvl="7">
      <w:start w:val="13"/>
      <w:numFmt w:val="decimal"/>
      <w:lvlText w:val="33.%1"/>
      <w:lvlJc w:val="left"/>
      <w:rPr>
        <w:b w:val="0"/>
        <w:bCs w:val="0"/>
        <w:i w:val="0"/>
        <w:iCs w:val="0"/>
        <w:smallCaps w:val="0"/>
        <w:strike w:val="0"/>
        <w:color w:val="000000"/>
        <w:spacing w:val="0"/>
        <w:w w:val="100"/>
        <w:position w:val="0"/>
        <w:sz w:val="26"/>
        <w:szCs w:val="26"/>
        <w:u w:val="none"/>
      </w:rPr>
    </w:lvl>
    <w:lvl w:ilvl="8">
      <w:start w:val="13"/>
      <w:numFmt w:val="decimal"/>
      <w:lvlText w:val="33.%1"/>
      <w:lvlJc w:val="left"/>
      <w:rPr>
        <w:b w:val="0"/>
        <w:bCs w:val="0"/>
        <w:i w:val="0"/>
        <w:iCs w:val="0"/>
        <w:smallCaps w:val="0"/>
        <w:strike w:val="0"/>
        <w:color w:val="000000"/>
        <w:spacing w:val="0"/>
        <w:w w:val="100"/>
        <w:position w:val="0"/>
        <w:sz w:val="26"/>
        <w:szCs w:val="26"/>
        <w:u w:val="none"/>
      </w:rPr>
    </w:lvl>
  </w:abstractNum>
  <w:abstractNum w:abstractNumId="5" w15:restartNumberingAfterBreak="0">
    <w:nsid w:val="0E481EA8"/>
    <w:multiLevelType w:val="hybridMultilevel"/>
    <w:tmpl w:val="42CAA180"/>
    <w:lvl w:ilvl="0" w:tplc="12ACD84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23687C20"/>
    <w:multiLevelType w:val="hybridMultilevel"/>
    <w:tmpl w:val="26F87132"/>
    <w:lvl w:ilvl="0" w:tplc="03682394">
      <w:start w:val="1"/>
      <w:numFmt w:val="decimal"/>
      <w:lvlText w:val="%1."/>
      <w:lvlJc w:val="left"/>
      <w:pPr>
        <w:ind w:left="928"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2CE86B95"/>
    <w:multiLevelType w:val="multilevel"/>
    <w:tmpl w:val="FD146E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E81161"/>
    <w:multiLevelType w:val="hybridMultilevel"/>
    <w:tmpl w:val="FDE264D8"/>
    <w:lvl w:ilvl="0" w:tplc="5D32DCD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3CE01695"/>
    <w:multiLevelType w:val="hybridMultilevel"/>
    <w:tmpl w:val="03648F62"/>
    <w:lvl w:ilvl="0" w:tplc="AF50250E">
      <w:start w:val="1"/>
      <w:numFmt w:val="decimal"/>
      <w:lvlText w:val="%1."/>
      <w:lvlJc w:val="left"/>
      <w:pPr>
        <w:tabs>
          <w:tab w:val="num" w:pos="1815"/>
        </w:tabs>
        <w:ind w:left="1815" w:hanging="109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40122F8F"/>
    <w:multiLevelType w:val="multilevel"/>
    <w:tmpl w:val="983823C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3"/>
        <w:szCs w:val="13"/>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5B5BD3"/>
    <w:multiLevelType w:val="hybridMultilevel"/>
    <w:tmpl w:val="902E9E84"/>
    <w:lvl w:ilvl="0" w:tplc="F7C2723A">
      <w:start w:val="1"/>
      <w:numFmt w:val="decimal"/>
      <w:lvlText w:val="%1."/>
      <w:lvlJc w:val="left"/>
      <w:pPr>
        <w:tabs>
          <w:tab w:val="num" w:pos="1815"/>
        </w:tabs>
        <w:ind w:left="1815" w:hanging="1095"/>
      </w:pPr>
      <w:rPr>
        <w:rFonts w:hint="default"/>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448C7A09"/>
    <w:multiLevelType w:val="hybridMultilevel"/>
    <w:tmpl w:val="40E4E800"/>
    <w:lvl w:ilvl="0" w:tplc="7EEA660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5D70D89"/>
    <w:multiLevelType w:val="hybridMultilevel"/>
    <w:tmpl w:val="313C4C1E"/>
    <w:lvl w:ilvl="0" w:tplc="E320F4F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467E1394"/>
    <w:multiLevelType w:val="hybridMultilevel"/>
    <w:tmpl w:val="12AA69D0"/>
    <w:lvl w:ilvl="0" w:tplc="BA20F470">
      <w:start w:val="1"/>
      <w:numFmt w:val="decimal"/>
      <w:lvlText w:val="%1."/>
      <w:lvlJc w:val="left"/>
      <w:pPr>
        <w:tabs>
          <w:tab w:val="num" w:pos="1740"/>
        </w:tabs>
        <w:ind w:left="1740" w:hanging="1020"/>
      </w:pPr>
      <w:rPr>
        <w:rFonts w:hint="default"/>
        <w:sz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52B35854"/>
    <w:multiLevelType w:val="hybridMultilevel"/>
    <w:tmpl w:val="045ED998"/>
    <w:lvl w:ilvl="0" w:tplc="47BA21B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5B407F89"/>
    <w:multiLevelType w:val="hybridMultilevel"/>
    <w:tmpl w:val="12AA69D0"/>
    <w:lvl w:ilvl="0" w:tplc="BA20F470">
      <w:start w:val="1"/>
      <w:numFmt w:val="decimal"/>
      <w:lvlText w:val="%1."/>
      <w:lvlJc w:val="left"/>
      <w:pPr>
        <w:tabs>
          <w:tab w:val="num" w:pos="1740"/>
        </w:tabs>
        <w:ind w:left="1740" w:hanging="1020"/>
      </w:pPr>
      <w:rPr>
        <w:rFonts w:hint="default"/>
        <w:sz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15:restartNumberingAfterBreak="0">
    <w:nsid w:val="5FA4540A"/>
    <w:multiLevelType w:val="hybridMultilevel"/>
    <w:tmpl w:val="2D4E7308"/>
    <w:lvl w:ilvl="0" w:tplc="57D62ED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678F1AE8"/>
    <w:multiLevelType w:val="hybridMultilevel"/>
    <w:tmpl w:val="47F4C0D0"/>
    <w:lvl w:ilvl="0" w:tplc="E33CF70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6D6210ED"/>
    <w:multiLevelType w:val="hybridMultilevel"/>
    <w:tmpl w:val="6B58AE84"/>
    <w:lvl w:ilvl="0" w:tplc="37D8EBAA">
      <w:start w:val="1"/>
      <w:numFmt w:val="decimal"/>
      <w:lvlText w:val="%1."/>
      <w:lvlJc w:val="left"/>
      <w:pPr>
        <w:tabs>
          <w:tab w:val="num" w:pos="1995"/>
        </w:tabs>
        <w:ind w:left="1995" w:hanging="1095"/>
      </w:pPr>
      <w:rPr>
        <w:rFonts w:hint="default"/>
        <w:color w:val="auto"/>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0" w15:restartNumberingAfterBreak="0">
    <w:nsid w:val="6DCF5BB6"/>
    <w:multiLevelType w:val="hybridMultilevel"/>
    <w:tmpl w:val="DA9E7E56"/>
    <w:lvl w:ilvl="0" w:tplc="A6BE77A8">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713B394E"/>
    <w:multiLevelType w:val="hybridMultilevel"/>
    <w:tmpl w:val="9EEEB46C"/>
    <w:lvl w:ilvl="0" w:tplc="7402DA26">
      <w:start w:val="8"/>
      <w:numFmt w:val="bullet"/>
      <w:lvlText w:val="-"/>
      <w:lvlJc w:val="left"/>
      <w:pPr>
        <w:tabs>
          <w:tab w:val="num" w:pos="435"/>
        </w:tabs>
        <w:ind w:left="435" w:hanging="360"/>
      </w:pPr>
      <w:rPr>
        <w:rFonts w:ascii="Times New Roman" w:eastAsia="Times New Roman" w:hAnsi="Times New Roman" w:cs="Times New Roman" w:hint="default"/>
      </w:rPr>
    </w:lvl>
    <w:lvl w:ilvl="1" w:tplc="04190003" w:tentative="1">
      <w:start w:val="1"/>
      <w:numFmt w:val="bullet"/>
      <w:lvlText w:val="o"/>
      <w:lvlJc w:val="left"/>
      <w:pPr>
        <w:tabs>
          <w:tab w:val="num" w:pos="1155"/>
        </w:tabs>
        <w:ind w:left="1155" w:hanging="360"/>
      </w:pPr>
      <w:rPr>
        <w:rFonts w:ascii="Courier New" w:hAnsi="Courier New" w:cs="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cs="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cs="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num w:numId="1">
    <w:abstractNumId w:val="21"/>
  </w:num>
  <w:num w:numId="2">
    <w:abstractNumId w:val="11"/>
  </w:num>
  <w:num w:numId="3">
    <w:abstractNumId w:val="19"/>
  </w:num>
  <w:num w:numId="4">
    <w:abstractNumId w:val="9"/>
  </w:num>
  <w:num w:numId="5">
    <w:abstractNumId w:val="0"/>
  </w:num>
  <w:num w:numId="6">
    <w:abstractNumId w:val="1"/>
  </w:num>
  <w:num w:numId="7">
    <w:abstractNumId w:val="2"/>
  </w:num>
  <w:num w:numId="8">
    <w:abstractNumId w:val="3"/>
  </w:num>
  <w:num w:numId="9">
    <w:abstractNumId w:val="4"/>
  </w:num>
  <w:num w:numId="10">
    <w:abstractNumId w:val="16"/>
  </w:num>
  <w:num w:numId="11">
    <w:abstractNumId w:val="15"/>
  </w:num>
  <w:num w:numId="12">
    <w:abstractNumId w:val="13"/>
  </w:num>
  <w:num w:numId="13">
    <w:abstractNumId w:val="17"/>
  </w:num>
  <w:num w:numId="14">
    <w:abstractNumId w:val="14"/>
  </w:num>
  <w:num w:numId="15">
    <w:abstractNumId w:val="8"/>
  </w:num>
  <w:num w:numId="16">
    <w:abstractNumId w:val="18"/>
  </w:num>
  <w:num w:numId="17">
    <w:abstractNumId w:val="10"/>
  </w:num>
  <w:num w:numId="18">
    <w:abstractNumId w:val="20"/>
  </w:num>
  <w:num w:numId="19">
    <w:abstractNumId w:val="6"/>
  </w:num>
  <w:num w:numId="20">
    <w:abstractNumId w:val="7"/>
  </w:num>
  <w:num w:numId="21">
    <w:abstractNumId w:val="5"/>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623"/>
    <w:rsid w:val="00000497"/>
    <w:rsid w:val="0000053D"/>
    <w:rsid w:val="00000788"/>
    <w:rsid w:val="00000FEC"/>
    <w:rsid w:val="000013A9"/>
    <w:rsid w:val="00001995"/>
    <w:rsid w:val="00001FFE"/>
    <w:rsid w:val="0000215B"/>
    <w:rsid w:val="000022AC"/>
    <w:rsid w:val="00003077"/>
    <w:rsid w:val="00003157"/>
    <w:rsid w:val="00003661"/>
    <w:rsid w:val="000036A0"/>
    <w:rsid w:val="00003AA0"/>
    <w:rsid w:val="0000457A"/>
    <w:rsid w:val="00004857"/>
    <w:rsid w:val="00004EC0"/>
    <w:rsid w:val="00005916"/>
    <w:rsid w:val="00005F7B"/>
    <w:rsid w:val="000066F3"/>
    <w:rsid w:val="00006940"/>
    <w:rsid w:val="00006BBB"/>
    <w:rsid w:val="000075C0"/>
    <w:rsid w:val="00007D61"/>
    <w:rsid w:val="0001038A"/>
    <w:rsid w:val="000103AC"/>
    <w:rsid w:val="00010A7F"/>
    <w:rsid w:val="00010E2E"/>
    <w:rsid w:val="00011125"/>
    <w:rsid w:val="00011CC6"/>
    <w:rsid w:val="00012634"/>
    <w:rsid w:val="00012F3D"/>
    <w:rsid w:val="000134E7"/>
    <w:rsid w:val="000140FD"/>
    <w:rsid w:val="00014163"/>
    <w:rsid w:val="000142E8"/>
    <w:rsid w:val="000146FB"/>
    <w:rsid w:val="00015063"/>
    <w:rsid w:val="000164BF"/>
    <w:rsid w:val="00016A0C"/>
    <w:rsid w:val="00016BD2"/>
    <w:rsid w:val="0001704C"/>
    <w:rsid w:val="00017B4E"/>
    <w:rsid w:val="00017C2F"/>
    <w:rsid w:val="00020836"/>
    <w:rsid w:val="00020ED1"/>
    <w:rsid w:val="0002174D"/>
    <w:rsid w:val="00021A47"/>
    <w:rsid w:val="00021F93"/>
    <w:rsid w:val="000222B7"/>
    <w:rsid w:val="0002246D"/>
    <w:rsid w:val="000224E7"/>
    <w:rsid w:val="000225C0"/>
    <w:rsid w:val="0002289A"/>
    <w:rsid w:val="000228B3"/>
    <w:rsid w:val="00022D96"/>
    <w:rsid w:val="00022DCF"/>
    <w:rsid w:val="00022E31"/>
    <w:rsid w:val="00022EC9"/>
    <w:rsid w:val="000235BB"/>
    <w:rsid w:val="0002388F"/>
    <w:rsid w:val="00023C34"/>
    <w:rsid w:val="0002497B"/>
    <w:rsid w:val="0002517C"/>
    <w:rsid w:val="00025304"/>
    <w:rsid w:val="00026576"/>
    <w:rsid w:val="00026866"/>
    <w:rsid w:val="0002692A"/>
    <w:rsid w:val="0002695A"/>
    <w:rsid w:val="00026CA8"/>
    <w:rsid w:val="00026F52"/>
    <w:rsid w:val="000277B4"/>
    <w:rsid w:val="00027B29"/>
    <w:rsid w:val="00030FC7"/>
    <w:rsid w:val="00031BB3"/>
    <w:rsid w:val="00031BC7"/>
    <w:rsid w:val="00031C2B"/>
    <w:rsid w:val="00031EED"/>
    <w:rsid w:val="0003248D"/>
    <w:rsid w:val="000326BC"/>
    <w:rsid w:val="00033C63"/>
    <w:rsid w:val="00034027"/>
    <w:rsid w:val="00034589"/>
    <w:rsid w:val="000352F1"/>
    <w:rsid w:val="00035CFB"/>
    <w:rsid w:val="000362E5"/>
    <w:rsid w:val="0003679D"/>
    <w:rsid w:val="000367B8"/>
    <w:rsid w:val="00036814"/>
    <w:rsid w:val="000368A5"/>
    <w:rsid w:val="00036BCE"/>
    <w:rsid w:val="00037266"/>
    <w:rsid w:val="000376C6"/>
    <w:rsid w:val="00037C04"/>
    <w:rsid w:val="00037C34"/>
    <w:rsid w:val="00040C2F"/>
    <w:rsid w:val="00040CBD"/>
    <w:rsid w:val="00040FD2"/>
    <w:rsid w:val="000410DE"/>
    <w:rsid w:val="000417B7"/>
    <w:rsid w:val="00041851"/>
    <w:rsid w:val="00041D84"/>
    <w:rsid w:val="000421C8"/>
    <w:rsid w:val="00042D53"/>
    <w:rsid w:val="00043642"/>
    <w:rsid w:val="00043813"/>
    <w:rsid w:val="000438A6"/>
    <w:rsid w:val="00043B97"/>
    <w:rsid w:val="000441EB"/>
    <w:rsid w:val="00044921"/>
    <w:rsid w:val="00044DC6"/>
    <w:rsid w:val="00045404"/>
    <w:rsid w:val="000457FD"/>
    <w:rsid w:val="0004738B"/>
    <w:rsid w:val="000473C5"/>
    <w:rsid w:val="000475FE"/>
    <w:rsid w:val="00047DD4"/>
    <w:rsid w:val="00047F25"/>
    <w:rsid w:val="000501D1"/>
    <w:rsid w:val="00050283"/>
    <w:rsid w:val="00050588"/>
    <w:rsid w:val="00050683"/>
    <w:rsid w:val="0005097D"/>
    <w:rsid w:val="00050FEC"/>
    <w:rsid w:val="000511CF"/>
    <w:rsid w:val="00051383"/>
    <w:rsid w:val="00051670"/>
    <w:rsid w:val="00051806"/>
    <w:rsid w:val="00051E78"/>
    <w:rsid w:val="000521E2"/>
    <w:rsid w:val="000522D1"/>
    <w:rsid w:val="00052FBF"/>
    <w:rsid w:val="00053529"/>
    <w:rsid w:val="0005371C"/>
    <w:rsid w:val="00053CC0"/>
    <w:rsid w:val="0005450F"/>
    <w:rsid w:val="000547D0"/>
    <w:rsid w:val="00054975"/>
    <w:rsid w:val="00054D16"/>
    <w:rsid w:val="00054D5C"/>
    <w:rsid w:val="00055101"/>
    <w:rsid w:val="0005599A"/>
    <w:rsid w:val="00055C34"/>
    <w:rsid w:val="00055CCA"/>
    <w:rsid w:val="0005601F"/>
    <w:rsid w:val="000561E3"/>
    <w:rsid w:val="000563CA"/>
    <w:rsid w:val="00056947"/>
    <w:rsid w:val="000571DA"/>
    <w:rsid w:val="00057ABA"/>
    <w:rsid w:val="00057D9C"/>
    <w:rsid w:val="000606E8"/>
    <w:rsid w:val="00060DC9"/>
    <w:rsid w:val="000612D7"/>
    <w:rsid w:val="0006139F"/>
    <w:rsid w:val="00061BB9"/>
    <w:rsid w:val="00061E79"/>
    <w:rsid w:val="000624B5"/>
    <w:rsid w:val="00062610"/>
    <w:rsid w:val="000627D0"/>
    <w:rsid w:val="000629AA"/>
    <w:rsid w:val="00063071"/>
    <w:rsid w:val="00063747"/>
    <w:rsid w:val="000646C9"/>
    <w:rsid w:val="000649F4"/>
    <w:rsid w:val="00064FB8"/>
    <w:rsid w:val="000657C7"/>
    <w:rsid w:val="00065876"/>
    <w:rsid w:val="00065984"/>
    <w:rsid w:val="00065D1C"/>
    <w:rsid w:val="00065E72"/>
    <w:rsid w:val="00065F6E"/>
    <w:rsid w:val="00066005"/>
    <w:rsid w:val="00066238"/>
    <w:rsid w:val="00066976"/>
    <w:rsid w:val="000700AA"/>
    <w:rsid w:val="0007019A"/>
    <w:rsid w:val="00070C8F"/>
    <w:rsid w:val="00071040"/>
    <w:rsid w:val="00071D36"/>
    <w:rsid w:val="0007284B"/>
    <w:rsid w:val="00072B56"/>
    <w:rsid w:val="00072EA2"/>
    <w:rsid w:val="000732A4"/>
    <w:rsid w:val="000732BB"/>
    <w:rsid w:val="000735AB"/>
    <w:rsid w:val="000736B6"/>
    <w:rsid w:val="00074749"/>
    <w:rsid w:val="000748BB"/>
    <w:rsid w:val="000749A9"/>
    <w:rsid w:val="00074E9D"/>
    <w:rsid w:val="00074F11"/>
    <w:rsid w:val="00075216"/>
    <w:rsid w:val="00075483"/>
    <w:rsid w:val="00076884"/>
    <w:rsid w:val="00076A83"/>
    <w:rsid w:val="00077482"/>
    <w:rsid w:val="000777CC"/>
    <w:rsid w:val="00077986"/>
    <w:rsid w:val="00077ACC"/>
    <w:rsid w:val="00077D3C"/>
    <w:rsid w:val="00080B62"/>
    <w:rsid w:val="000814E0"/>
    <w:rsid w:val="0008183B"/>
    <w:rsid w:val="00081E12"/>
    <w:rsid w:val="0008239E"/>
    <w:rsid w:val="00082830"/>
    <w:rsid w:val="00082AA5"/>
    <w:rsid w:val="00083092"/>
    <w:rsid w:val="00083299"/>
    <w:rsid w:val="00083A62"/>
    <w:rsid w:val="00083D8F"/>
    <w:rsid w:val="00083F7A"/>
    <w:rsid w:val="000841C7"/>
    <w:rsid w:val="0008434C"/>
    <w:rsid w:val="000846A3"/>
    <w:rsid w:val="000848C9"/>
    <w:rsid w:val="00084914"/>
    <w:rsid w:val="00085371"/>
    <w:rsid w:val="000855ED"/>
    <w:rsid w:val="00085E5B"/>
    <w:rsid w:val="000864C6"/>
    <w:rsid w:val="00086A6A"/>
    <w:rsid w:val="00086D7F"/>
    <w:rsid w:val="000872F8"/>
    <w:rsid w:val="00087638"/>
    <w:rsid w:val="00087759"/>
    <w:rsid w:val="000877A1"/>
    <w:rsid w:val="00087CC0"/>
    <w:rsid w:val="00087F3E"/>
    <w:rsid w:val="00090489"/>
    <w:rsid w:val="0009065D"/>
    <w:rsid w:val="000906EB"/>
    <w:rsid w:val="00090990"/>
    <w:rsid w:val="00090C28"/>
    <w:rsid w:val="00090DF0"/>
    <w:rsid w:val="00090F49"/>
    <w:rsid w:val="00091258"/>
    <w:rsid w:val="000917E7"/>
    <w:rsid w:val="00091A23"/>
    <w:rsid w:val="00091A53"/>
    <w:rsid w:val="00091BBF"/>
    <w:rsid w:val="00091DA6"/>
    <w:rsid w:val="00092288"/>
    <w:rsid w:val="00092D8F"/>
    <w:rsid w:val="00094483"/>
    <w:rsid w:val="000946FD"/>
    <w:rsid w:val="0009475A"/>
    <w:rsid w:val="00094CF9"/>
    <w:rsid w:val="000950CC"/>
    <w:rsid w:val="000958DE"/>
    <w:rsid w:val="00095E93"/>
    <w:rsid w:val="000962F4"/>
    <w:rsid w:val="0009671A"/>
    <w:rsid w:val="0009724D"/>
    <w:rsid w:val="00097682"/>
    <w:rsid w:val="00097EF5"/>
    <w:rsid w:val="000A0259"/>
    <w:rsid w:val="000A08FA"/>
    <w:rsid w:val="000A0ED7"/>
    <w:rsid w:val="000A1062"/>
    <w:rsid w:val="000A15E6"/>
    <w:rsid w:val="000A1738"/>
    <w:rsid w:val="000A191E"/>
    <w:rsid w:val="000A1F3A"/>
    <w:rsid w:val="000A22C5"/>
    <w:rsid w:val="000A2520"/>
    <w:rsid w:val="000A2C45"/>
    <w:rsid w:val="000A3260"/>
    <w:rsid w:val="000A3472"/>
    <w:rsid w:val="000A3908"/>
    <w:rsid w:val="000A4C07"/>
    <w:rsid w:val="000A51C5"/>
    <w:rsid w:val="000A52D3"/>
    <w:rsid w:val="000A55D2"/>
    <w:rsid w:val="000A5BEA"/>
    <w:rsid w:val="000A5D6C"/>
    <w:rsid w:val="000A5DF7"/>
    <w:rsid w:val="000A6353"/>
    <w:rsid w:val="000A65AA"/>
    <w:rsid w:val="000A667D"/>
    <w:rsid w:val="000A692C"/>
    <w:rsid w:val="000A6D98"/>
    <w:rsid w:val="000A6EAA"/>
    <w:rsid w:val="000A6FFF"/>
    <w:rsid w:val="000A710A"/>
    <w:rsid w:val="000A7191"/>
    <w:rsid w:val="000A76D7"/>
    <w:rsid w:val="000A7989"/>
    <w:rsid w:val="000A7EE4"/>
    <w:rsid w:val="000B0067"/>
    <w:rsid w:val="000B0334"/>
    <w:rsid w:val="000B07B3"/>
    <w:rsid w:val="000B0C61"/>
    <w:rsid w:val="000B15E8"/>
    <w:rsid w:val="000B204D"/>
    <w:rsid w:val="000B210D"/>
    <w:rsid w:val="000B2121"/>
    <w:rsid w:val="000B2406"/>
    <w:rsid w:val="000B313E"/>
    <w:rsid w:val="000B334F"/>
    <w:rsid w:val="000B371D"/>
    <w:rsid w:val="000B3754"/>
    <w:rsid w:val="000B4971"/>
    <w:rsid w:val="000B4AD4"/>
    <w:rsid w:val="000B4CB9"/>
    <w:rsid w:val="000B4FF5"/>
    <w:rsid w:val="000B5333"/>
    <w:rsid w:val="000B5414"/>
    <w:rsid w:val="000B5C7C"/>
    <w:rsid w:val="000B6129"/>
    <w:rsid w:val="000B6170"/>
    <w:rsid w:val="000B64F4"/>
    <w:rsid w:val="000B66AF"/>
    <w:rsid w:val="000B7062"/>
    <w:rsid w:val="000B71B9"/>
    <w:rsid w:val="000B7419"/>
    <w:rsid w:val="000B78E7"/>
    <w:rsid w:val="000B7ECE"/>
    <w:rsid w:val="000C00C0"/>
    <w:rsid w:val="000C0238"/>
    <w:rsid w:val="000C0B38"/>
    <w:rsid w:val="000C0D2F"/>
    <w:rsid w:val="000C111A"/>
    <w:rsid w:val="000C11DA"/>
    <w:rsid w:val="000C13F6"/>
    <w:rsid w:val="000C154B"/>
    <w:rsid w:val="000C1D48"/>
    <w:rsid w:val="000C2847"/>
    <w:rsid w:val="000C3154"/>
    <w:rsid w:val="000C31F2"/>
    <w:rsid w:val="000C3AC7"/>
    <w:rsid w:val="000C3D89"/>
    <w:rsid w:val="000C447D"/>
    <w:rsid w:val="000C49DC"/>
    <w:rsid w:val="000C521D"/>
    <w:rsid w:val="000C587D"/>
    <w:rsid w:val="000C6526"/>
    <w:rsid w:val="000C6884"/>
    <w:rsid w:val="000C745A"/>
    <w:rsid w:val="000C76A0"/>
    <w:rsid w:val="000C7C24"/>
    <w:rsid w:val="000C7CE2"/>
    <w:rsid w:val="000D02A2"/>
    <w:rsid w:val="000D07E1"/>
    <w:rsid w:val="000D0FD9"/>
    <w:rsid w:val="000D127C"/>
    <w:rsid w:val="000D15DB"/>
    <w:rsid w:val="000D1B67"/>
    <w:rsid w:val="000D1C49"/>
    <w:rsid w:val="000D2264"/>
    <w:rsid w:val="000D25C3"/>
    <w:rsid w:val="000D27A4"/>
    <w:rsid w:val="000D2C72"/>
    <w:rsid w:val="000D3F9C"/>
    <w:rsid w:val="000D462D"/>
    <w:rsid w:val="000D46A0"/>
    <w:rsid w:val="000D46C4"/>
    <w:rsid w:val="000D4BF6"/>
    <w:rsid w:val="000D4CA5"/>
    <w:rsid w:val="000D59E4"/>
    <w:rsid w:val="000D5CFE"/>
    <w:rsid w:val="000D60E7"/>
    <w:rsid w:val="000D6818"/>
    <w:rsid w:val="000D6962"/>
    <w:rsid w:val="000D6BA4"/>
    <w:rsid w:val="000D6D06"/>
    <w:rsid w:val="000D70E4"/>
    <w:rsid w:val="000D76B1"/>
    <w:rsid w:val="000D772F"/>
    <w:rsid w:val="000D7790"/>
    <w:rsid w:val="000D79D0"/>
    <w:rsid w:val="000D7E03"/>
    <w:rsid w:val="000E0139"/>
    <w:rsid w:val="000E0E11"/>
    <w:rsid w:val="000E0E63"/>
    <w:rsid w:val="000E1028"/>
    <w:rsid w:val="000E14A5"/>
    <w:rsid w:val="000E15FA"/>
    <w:rsid w:val="000E1E61"/>
    <w:rsid w:val="000E2518"/>
    <w:rsid w:val="000E2568"/>
    <w:rsid w:val="000E2D27"/>
    <w:rsid w:val="000E35F1"/>
    <w:rsid w:val="000E3719"/>
    <w:rsid w:val="000E38C2"/>
    <w:rsid w:val="000E41C7"/>
    <w:rsid w:val="000E49CA"/>
    <w:rsid w:val="000E4CE3"/>
    <w:rsid w:val="000E50A4"/>
    <w:rsid w:val="000E57EC"/>
    <w:rsid w:val="000E5D8B"/>
    <w:rsid w:val="000E5FF9"/>
    <w:rsid w:val="000E609B"/>
    <w:rsid w:val="000E62F0"/>
    <w:rsid w:val="000E67AC"/>
    <w:rsid w:val="000E6C02"/>
    <w:rsid w:val="000E6C3A"/>
    <w:rsid w:val="000E71C9"/>
    <w:rsid w:val="000E7839"/>
    <w:rsid w:val="000E79CC"/>
    <w:rsid w:val="000E7D94"/>
    <w:rsid w:val="000E7DC7"/>
    <w:rsid w:val="000F059B"/>
    <w:rsid w:val="000F0600"/>
    <w:rsid w:val="000F0626"/>
    <w:rsid w:val="000F0C39"/>
    <w:rsid w:val="000F1014"/>
    <w:rsid w:val="000F1709"/>
    <w:rsid w:val="000F1AD6"/>
    <w:rsid w:val="000F206A"/>
    <w:rsid w:val="000F20BA"/>
    <w:rsid w:val="000F25BC"/>
    <w:rsid w:val="000F261D"/>
    <w:rsid w:val="000F2BC4"/>
    <w:rsid w:val="000F3BC9"/>
    <w:rsid w:val="000F41C1"/>
    <w:rsid w:val="000F43EF"/>
    <w:rsid w:val="000F45EF"/>
    <w:rsid w:val="000F4748"/>
    <w:rsid w:val="000F52F7"/>
    <w:rsid w:val="000F54B8"/>
    <w:rsid w:val="000F5678"/>
    <w:rsid w:val="000F5C69"/>
    <w:rsid w:val="000F5FEC"/>
    <w:rsid w:val="000F6690"/>
    <w:rsid w:val="000F6958"/>
    <w:rsid w:val="000F6B41"/>
    <w:rsid w:val="000F70A9"/>
    <w:rsid w:val="000F7101"/>
    <w:rsid w:val="000F7D15"/>
    <w:rsid w:val="001000A0"/>
    <w:rsid w:val="00100DD3"/>
    <w:rsid w:val="00100DDF"/>
    <w:rsid w:val="00100E6A"/>
    <w:rsid w:val="00100F65"/>
    <w:rsid w:val="00101457"/>
    <w:rsid w:val="00101AA1"/>
    <w:rsid w:val="00101CD1"/>
    <w:rsid w:val="001020F7"/>
    <w:rsid w:val="00102737"/>
    <w:rsid w:val="00102DDB"/>
    <w:rsid w:val="00102E04"/>
    <w:rsid w:val="0010321C"/>
    <w:rsid w:val="001033C2"/>
    <w:rsid w:val="001036FA"/>
    <w:rsid w:val="0010378E"/>
    <w:rsid w:val="00104044"/>
    <w:rsid w:val="001046B4"/>
    <w:rsid w:val="00104765"/>
    <w:rsid w:val="001049C9"/>
    <w:rsid w:val="00105185"/>
    <w:rsid w:val="0010528C"/>
    <w:rsid w:val="001054C4"/>
    <w:rsid w:val="00105846"/>
    <w:rsid w:val="00105C5F"/>
    <w:rsid w:val="001065A2"/>
    <w:rsid w:val="00106C84"/>
    <w:rsid w:val="00106DC0"/>
    <w:rsid w:val="001073BF"/>
    <w:rsid w:val="00107C8E"/>
    <w:rsid w:val="001101D5"/>
    <w:rsid w:val="00110535"/>
    <w:rsid w:val="0011061B"/>
    <w:rsid w:val="00110C46"/>
    <w:rsid w:val="00111176"/>
    <w:rsid w:val="0011125B"/>
    <w:rsid w:val="00111495"/>
    <w:rsid w:val="001114F0"/>
    <w:rsid w:val="00111773"/>
    <w:rsid w:val="00111841"/>
    <w:rsid w:val="001124CA"/>
    <w:rsid w:val="00112947"/>
    <w:rsid w:val="00112968"/>
    <w:rsid w:val="00112B97"/>
    <w:rsid w:val="00114164"/>
    <w:rsid w:val="00114229"/>
    <w:rsid w:val="001143C6"/>
    <w:rsid w:val="0011455F"/>
    <w:rsid w:val="00114BD5"/>
    <w:rsid w:val="00114C10"/>
    <w:rsid w:val="00115114"/>
    <w:rsid w:val="00115A4F"/>
    <w:rsid w:val="00115C47"/>
    <w:rsid w:val="00115CD3"/>
    <w:rsid w:val="00116082"/>
    <w:rsid w:val="001169E0"/>
    <w:rsid w:val="001172C6"/>
    <w:rsid w:val="001172F2"/>
    <w:rsid w:val="00117E8F"/>
    <w:rsid w:val="00120607"/>
    <w:rsid w:val="001214F2"/>
    <w:rsid w:val="00121570"/>
    <w:rsid w:val="00121C9C"/>
    <w:rsid w:val="00122B70"/>
    <w:rsid w:val="00122FB5"/>
    <w:rsid w:val="001241B2"/>
    <w:rsid w:val="00124390"/>
    <w:rsid w:val="001247BE"/>
    <w:rsid w:val="001254EE"/>
    <w:rsid w:val="0012552B"/>
    <w:rsid w:val="001259E0"/>
    <w:rsid w:val="00126193"/>
    <w:rsid w:val="0012664B"/>
    <w:rsid w:val="00126A99"/>
    <w:rsid w:val="00130D6A"/>
    <w:rsid w:val="001317B7"/>
    <w:rsid w:val="001317EB"/>
    <w:rsid w:val="00131C45"/>
    <w:rsid w:val="00131E86"/>
    <w:rsid w:val="00131F3F"/>
    <w:rsid w:val="001321C4"/>
    <w:rsid w:val="00132887"/>
    <w:rsid w:val="00133254"/>
    <w:rsid w:val="0013346E"/>
    <w:rsid w:val="001334F7"/>
    <w:rsid w:val="00133827"/>
    <w:rsid w:val="00134213"/>
    <w:rsid w:val="00134268"/>
    <w:rsid w:val="00134A79"/>
    <w:rsid w:val="00134F5F"/>
    <w:rsid w:val="0013511A"/>
    <w:rsid w:val="001369DD"/>
    <w:rsid w:val="001369E4"/>
    <w:rsid w:val="00136A0C"/>
    <w:rsid w:val="00136FEA"/>
    <w:rsid w:val="001374F6"/>
    <w:rsid w:val="001376C4"/>
    <w:rsid w:val="00137FAF"/>
    <w:rsid w:val="0014071D"/>
    <w:rsid w:val="00140A8C"/>
    <w:rsid w:val="00140AE5"/>
    <w:rsid w:val="001412F1"/>
    <w:rsid w:val="00141931"/>
    <w:rsid w:val="00141F2E"/>
    <w:rsid w:val="001423AE"/>
    <w:rsid w:val="00142C77"/>
    <w:rsid w:val="00142E1C"/>
    <w:rsid w:val="001432D9"/>
    <w:rsid w:val="00143478"/>
    <w:rsid w:val="001435AA"/>
    <w:rsid w:val="00145060"/>
    <w:rsid w:val="00146063"/>
    <w:rsid w:val="0014643E"/>
    <w:rsid w:val="0014673E"/>
    <w:rsid w:val="0014712C"/>
    <w:rsid w:val="001472D9"/>
    <w:rsid w:val="001473D8"/>
    <w:rsid w:val="00147838"/>
    <w:rsid w:val="001506AC"/>
    <w:rsid w:val="00150735"/>
    <w:rsid w:val="00150979"/>
    <w:rsid w:val="00150AAC"/>
    <w:rsid w:val="00150FFA"/>
    <w:rsid w:val="001515D1"/>
    <w:rsid w:val="001527E7"/>
    <w:rsid w:val="00152B34"/>
    <w:rsid w:val="001534BE"/>
    <w:rsid w:val="0015368F"/>
    <w:rsid w:val="0015390E"/>
    <w:rsid w:val="0015397F"/>
    <w:rsid w:val="00153F24"/>
    <w:rsid w:val="00153F25"/>
    <w:rsid w:val="001546E7"/>
    <w:rsid w:val="00154ACC"/>
    <w:rsid w:val="00154F24"/>
    <w:rsid w:val="00154FF3"/>
    <w:rsid w:val="00155137"/>
    <w:rsid w:val="001552AB"/>
    <w:rsid w:val="00155360"/>
    <w:rsid w:val="00155B78"/>
    <w:rsid w:val="00155ED2"/>
    <w:rsid w:val="00155FAD"/>
    <w:rsid w:val="001561F9"/>
    <w:rsid w:val="001563A8"/>
    <w:rsid w:val="0015690D"/>
    <w:rsid w:val="00156BA3"/>
    <w:rsid w:val="00156D21"/>
    <w:rsid w:val="00157003"/>
    <w:rsid w:val="00157644"/>
    <w:rsid w:val="001577D0"/>
    <w:rsid w:val="00157DD9"/>
    <w:rsid w:val="00160011"/>
    <w:rsid w:val="00161082"/>
    <w:rsid w:val="001614D5"/>
    <w:rsid w:val="00162C4D"/>
    <w:rsid w:val="00162E96"/>
    <w:rsid w:val="0016339E"/>
    <w:rsid w:val="00163B1F"/>
    <w:rsid w:val="00163C4A"/>
    <w:rsid w:val="001643AA"/>
    <w:rsid w:val="001643C5"/>
    <w:rsid w:val="00164446"/>
    <w:rsid w:val="00164AA1"/>
    <w:rsid w:val="00164F42"/>
    <w:rsid w:val="00165194"/>
    <w:rsid w:val="00165347"/>
    <w:rsid w:val="0016572E"/>
    <w:rsid w:val="00165740"/>
    <w:rsid w:val="0016601D"/>
    <w:rsid w:val="0016629A"/>
    <w:rsid w:val="001665B1"/>
    <w:rsid w:val="001665EF"/>
    <w:rsid w:val="00166893"/>
    <w:rsid w:val="001668FD"/>
    <w:rsid w:val="001669AC"/>
    <w:rsid w:val="00166A4B"/>
    <w:rsid w:val="00166BDD"/>
    <w:rsid w:val="00166E50"/>
    <w:rsid w:val="00167038"/>
    <w:rsid w:val="001678EE"/>
    <w:rsid w:val="00167C42"/>
    <w:rsid w:val="00167CD5"/>
    <w:rsid w:val="001704CA"/>
    <w:rsid w:val="00170588"/>
    <w:rsid w:val="0017064D"/>
    <w:rsid w:val="00170831"/>
    <w:rsid w:val="00170C97"/>
    <w:rsid w:val="00171388"/>
    <w:rsid w:val="001714CC"/>
    <w:rsid w:val="00171A2F"/>
    <w:rsid w:val="00172127"/>
    <w:rsid w:val="0017215E"/>
    <w:rsid w:val="00172160"/>
    <w:rsid w:val="001723C2"/>
    <w:rsid w:val="00172724"/>
    <w:rsid w:val="00172912"/>
    <w:rsid w:val="0017295D"/>
    <w:rsid w:val="00172BE9"/>
    <w:rsid w:val="001734E6"/>
    <w:rsid w:val="0017354B"/>
    <w:rsid w:val="00173B44"/>
    <w:rsid w:val="00173CFF"/>
    <w:rsid w:val="001741D1"/>
    <w:rsid w:val="00174E85"/>
    <w:rsid w:val="00175381"/>
    <w:rsid w:val="001754F2"/>
    <w:rsid w:val="0017553A"/>
    <w:rsid w:val="0017659A"/>
    <w:rsid w:val="0017663F"/>
    <w:rsid w:val="00176D2E"/>
    <w:rsid w:val="00176D55"/>
    <w:rsid w:val="00176EDE"/>
    <w:rsid w:val="00176F1F"/>
    <w:rsid w:val="001772B7"/>
    <w:rsid w:val="00177FDB"/>
    <w:rsid w:val="0018008E"/>
    <w:rsid w:val="00180376"/>
    <w:rsid w:val="0018091B"/>
    <w:rsid w:val="00180CA6"/>
    <w:rsid w:val="0018157E"/>
    <w:rsid w:val="00181655"/>
    <w:rsid w:val="0018179D"/>
    <w:rsid w:val="00182796"/>
    <w:rsid w:val="00182AB8"/>
    <w:rsid w:val="00182AE8"/>
    <w:rsid w:val="00182FA5"/>
    <w:rsid w:val="0018383F"/>
    <w:rsid w:val="00183DCA"/>
    <w:rsid w:val="00184864"/>
    <w:rsid w:val="00185102"/>
    <w:rsid w:val="001852C5"/>
    <w:rsid w:val="001857A5"/>
    <w:rsid w:val="00185994"/>
    <w:rsid w:val="00185B9F"/>
    <w:rsid w:val="00185C85"/>
    <w:rsid w:val="00186F83"/>
    <w:rsid w:val="0018776E"/>
    <w:rsid w:val="00190519"/>
    <w:rsid w:val="001905A0"/>
    <w:rsid w:val="00190F83"/>
    <w:rsid w:val="00191549"/>
    <w:rsid w:val="00192B18"/>
    <w:rsid w:val="001937DE"/>
    <w:rsid w:val="00193900"/>
    <w:rsid w:val="0019390F"/>
    <w:rsid w:val="001940DA"/>
    <w:rsid w:val="001941B5"/>
    <w:rsid w:val="00194554"/>
    <w:rsid w:val="00194730"/>
    <w:rsid w:val="00194BE3"/>
    <w:rsid w:val="00195014"/>
    <w:rsid w:val="00195042"/>
    <w:rsid w:val="00195180"/>
    <w:rsid w:val="0019532D"/>
    <w:rsid w:val="00195CF0"/>
    <w:rsid w:val="001961B8"/>
    <w:rsid w:val="00196271"/>
    <w:rsid w:val="001963C6"/>
    <w:rsid w:val="0019646B"/>
    <w:rsid w:val="00196760"/>
    <w:rsid w:val="00196C2F"/>
    <w:rsid w:val="00196D4B"/>
    <w:rsid w:val="0019713F"/>
    <w:rsid w:val="001A01DE"/>
    <w:rsid w:val="001A080C"/>
    <w:rsid w:val="001A08E1"/>
    <w:rsid w:val="001A0EAD"/>
    <w:rsid w:val="001A152A"/>
    <w:rsid w:val="001A1695"/>
    <w:rsid w:val="001A17C8"/>
    <w:rsid w:val="001A1D00"/>
    <w:rsid w:val="001A1E44"/>
    <w:rsid w:val="001A1F75"/>
    <w:rsid w:val="001A2DD7"/>
    <w:rsid w:val="001A3320"/>
    <w:rsid w:val="001A3D44"/>
    <w:rsid w:val="001A3EB3"/>
    <w:rsid w:val="001A43C4"/>
    <w:rsid w:val="001A45D4"/>
    <w:rsid w:val="001A4719"/>
    <w:rsid w:val="001A4C40"/>
    <w:rsid w:val="001A5A4F"/>
    <w:rsid w:val="001A5A68"/>
    <w:rsid w:val="001A647E"/>
    <w:rsid w:val="001A64EB"/>
    <w:rsid w:val="001A66E9"/>
    <w:rsid w:val="001A671B"/>
    <w:rsid w:val="001A6858"/>
    <w:rsid w:val="001A6B99"/>
    <w:rsid w:val="001A71D6"/>
    <w:rsid w:val="001A762F"/>
    <w:rsid w:val="001A7927"/>
    <w:rsid w:val="001B00FA"/>
    <w:rsid w:val="001B00FD"/>
    <w:rsid w:val="001B04DD"/>
    <w:rsid w:val="001B0A15"/>
    <w:rsid w:val="001B1211"/>
    <w:rsid w:val="001B12F7"/>
    <w:rsid w:val="001B1D47"/>
    <w:rsid w:val="001B219F"/>
    <w:rsid w:val="001B25E6"/>
    <w:rsid w:val="001B2AAE"/>
    <w:rsid w:val="001B305A"/>
    <w:rsid w:val="001B3141"/>
    <w:rsid w:val="001B31FC"/>
    <w:rsid w:val="001B37BB"/>
    <w:rsid w:val="001B396B"/>
    <w:rsid w:val="001B3B01"/>
    <w:rsid w:val="001B403D"/>
    <w:rsid w:val="001B428C"/>
    <w:rsid w:val="001B4490"/>
    <w:rsid w:val="001B492A"/>
    <w:rsid w:val="001B4EF8"/>
    <w:rsid w:val="001B5F5A"/>
    <w:rsid w:val="001B63D3"/>
    <w:rsid w:val="001B63D9"/>
    <w:rsid w:val="001B6566"/>
    <w:rsid w:val="001B661C"/>
    <w:rsid w:val="001B68A1"/>
    <w:rsid w:val="001B6CE4"/>
    <w:rsid w:val="001B6F72"/>
    <w:rsid w:val="001B6F79"/>
    <w:rsid w:val="001B7084"/>
    <w:rsid w:val="001B755B"/>
    <w:rsid w:val="001C00AC"/>
    <w:rsid w:val="001C01D8"/>
    <w:rsid w:val="001C07B8"/>
    <w:rsid w:val="001C0C5F"/>
    <w:rsid w:val="001C0EEF"/>
    <w:rsid w:val="001C1015"/>
    <w:rsid w:val="001C190E"/>
    <w:rsid w:val="001C1B62"/>
    <w:rsid w:val="001C1DE7"/>
    <w:rsid w:val="001C2633"/>
    <w:rsid w:val="001C27DF"/>
    <w:rsid w:val="001C29E6"/>
    <w:rsid w:val="001C29EC"/>
    <w:rsid w:val="001C2D29"/>
    <w:rsid w:val="001C2FD7"/>
    <w:rsid w:val="001C33A8"/>
    <w:rsid w:val="001C4872"/>
    <w:rsid w:val="001C4C45"/>
    <w:rsid w:val="001C4F13"/>
    <w:rsid w:val="001C5261"/>
    <w:rsid w:val="001C573A"/>
    <w:rsid w:val="001C5A98"/>
    <w:rsid w:val="001C5E02"/>
    <w:rsid w:val="001C641D"/>
    <w:rsid w:val="001C6D11"/>
    <w:rsid w:val="001C6E5E"/>
    <w:rsid w:val="001C6FD4"/>
    <w:rsid w:val="001C79E7"/>
    <w:rsid w:val="001C7BDA"/>
    <w:rsid w:val="001D0049"/>
    <w:rsid w:val="001D1A00"/>
    <w:rsid w:val="001D1C2D"/>
    <w:rsid w:val="001D1E6E"/>
    <w:rsid w:val="001D22B7"/>
    <w:rsid w:val="001D22FF"/>
    <w:rsid w:val="001D299E"/>
    <w:rsid w:val="001D317D"/>
    <w:rsid w:val="001D31B8"/>
    <w:rsid w:val="001D36F1"/>
    <w:rsid w:val="001D3869"/>
    <w:rsid w:val="001D39EE"/>
    <w:rsid w:val="001D3AAB"/>
    <w:rsid w:val="001D4143"/>
    <w:rsid w:val="001D43CC"/>
    <w:rsid w:val="001D441D"/>
    <w:rsid w:val="001D45AD"/>
    <w:rsid w:val="001D4AC4"/>
    <w:rsid w:val="001D52FF"/>
    <w:rsid w:val="001D53E7"/>
    <w:rsid w:val="001D5C84"/>
    <w:rsid w:val="001D636B"/>
    <w:rsid w:val="001D63A9"/>
    <w:rsid w:val="001D676D"/>
    <w:rsid w:val="001D68DE"/>
    <w:rsid w:val="001D6A7C"/>
    <w:rsid w:val="001D6C3F"/>
    <w:rsid w:val="001D747C"/>
    <w:rsid w:val="001D7C48"/>
    <w:rsid w:val="001D7E0C"/>
    <w:rsid w:val="001E073A"/>
    <w:rsid w:val="001E1755"/>
    <w:rsid w:val="001E18D6"/>
    <w:rsid w:val="001E1DE6"/>
    <w:rsid w:val="001E228C"/>
    <w:rsid w:val="001E243F"/>
    <w:rsid w:val="001E27F7"/>
    <w:rsid w:val="001E2A95"/>
    <w:rsid w:val="001E2CCB"/>
    <w:rsid w:val="001E2DDE"/>
    <w:rsid w:val="001E32AB"/>
    <w:rsid w:val="001E4061"/>
    <w:rsid w:val="001E40BA"/>
    <w:rsid w:val="001E41A2"/>
    <w:rsid w:val="001E44A8"/>
    <w:rsid w:val="001E4595"/>
    <w:rsid w:val="001E4812"/>
    <w:rsid w:val="001E5695"/>
    <w:rsid w:val="001E5931"/>
    <w:rsid w:val="001E5C53"/>
    <w:rsid w:val="001E62F6"/>
    <w:rsid w:val="001E6725"/>
    <w:rsid w:val="001E68B7"/>
    <w:rsid w:val="001E7209"/>
    <w:rsid w:val="001E7615"/>
    <w:rsid w:val="001E7E38"/>
    <w:rsid w:val="001F0AB0"/>
    <w:rsid w:val="001F1152"/>
    <w:rsid w:val="001F14AA"/>
    <w:rsid w:val="001F1B52"/>
    <w:rsid w:val="001F1D85"/>
    <w:rsid w:val="001F229E"/>
    <w:rsid w:val="001F26E6"/>
    <w:rsid w:val="001F26F2"/>
    <w:rsid w:val="001F2AD5"/>
    <w:rsid w:val="001F2CD8"/>
    <w:rsid w:val="001F318C"/>
    <w:rsid w:val="001F34F6"/>
    <w:rsid w:val="001F3910"/>
    <w:rsid w:val="001F3B48"/>
    <w:rsid w:val="001F44E2"/>
    <w:rsid w:val="001F4DA1"/>
    <w:rsid w:val="001F6493"/>
    <w:rsid w:val="001F6A59"/>
    <w:rsid w:val="001F6B21"/>
    <w:rsid w:val="001F6DCA"/>
    <w:rsid w:val="001F7011"/>
    <w:rsid w:val="001F7145"/>
    <w:rsid w:val="001F7E1B"/>
    <w:rsid w:val="00200361"/>
    <w:rsid w:val="00200622"/>
    <w:rsid w:val="0020067C"/>
    <w:rsid w:val="00200D5B"/>
    <w:rsid w:val="0020171C"/>
    <w:rsid w:val="00201743"/>
    <w:rsid w:val="002022A1"/>
    <w:rsid w:val="002022BE"/>
    <w:rsid w:val="00202374"/>
    <w:rsid w:val="002029E8"/>
    <w:rsid w:val="00202FB0"/>
    <w:rsid w:val="002030C3"/>
    <w:rsid w:val="0020320A"/>
    <w:rsid w:val="0020329C"/>
    <w:rsid w:val="002035E1"/>
    <w:rsid w:val="00203A31"/>
    <w:rsid w:val="00203D44"/>
    <w:rsid w:val="00204031"/>
    <w:rsid w:val="0020427D"/>
    <w:rsid w:val="00204BD8"/>
    <w:rsid w:val="00204D71"/>
    <w:rsid w:val="00204E51"/>
    <w:rsid w:val="002050D1"/>
    <w:rsid w:val="002050D3"/>
    <w:rsid w:val="00205471"/>
    <w:rsid w:val="0020573C"/>
    <w:rsid w:val="002057B3"/>
    <w:rsid w:val="00205942"/>
    <w:rsid w:val="00206A92"/>
    <w:rsid w:val="002078A0"/>
    <w:rsid w:val="00207E5F"/>
    <w:rsid w:val="00207EC8"/>
    <w:rsid w:val="00207F4A"/>
    <w:rsid w:val="00210212"/>
    <w:rsid w:val="00210289"/>
    <w:rsid w:val="00210514"/>
    <w:rsid w:val="0021052A"/>
    <w:rsid w:val="00210B39"/>
    <w:rsid w:val="002116A5"/>
    <w:rsid w:val="00211EE3"/>
    <w:rsid w:val="00212490"/>
    <w:rsid w:val="0021286D"/>
    <w:rsid w:val="00212A62"/>
    <w:rsid w:val="00212AA7"/>
    <w:rsid w:val="00212E5B"/>
    <w:rsid w:val="002130B5"/>
    <w:rsid w:val="0021340C"/>
    <w:rsid w:val="00213722"/>
    <w:rsid w:val="00213F69"/>
    <w:rsid w:val="00214039"/>
    <w:rsid w:val="002144CB"/>
    <w:rsid w:val="00214529"/>
    <w:rsid w:val="00214D9A"/>
    <w:rsid w:val="002152AB"/>
    <w:rsid w:val="002155B5"/>
    <w:rsid w:val="002156FA"/>
    <w:rsid w:val="00215AD9"/>
    <w:rsid w:val="00215CB5"/>
    <w:rsid w:val="0021608C"/>
    <w:rsid w:val="00216370"/>
    <w:rsid w:val="00216523"/>
    <w:rsid w:val="002167C2"/>
    <w:rsid w:val="00216E50"/>
    <w:rsid w:val="00216EEA"/>
    <w:rsid w:val="00216FA5"/>
    <w:rsid w:val="002178BF"/>
    <w:rsid w:val="00217D5E"/>
    <w:rsid w:val="0022047F"/>
    <w:rsid w:val="002207D3"/>
    <w:rsid w:val="00221565"/>
    <w:rsid w:val="00222991"/>
    <w:rsid w:val="00222A4C"/>
    <w:rsid w:val="00222A7F"/>
    <w:rsid w:val="00222ACD"/>
    <w:rsid w:val="0022310A"/>
    <w:rsid w:val="00223A72"/>
    <w:rsid w:val="00223D6F"/>
    <w:rsid w:val="00224513"/>
    <w:rsid w:val="00224557"/>
    <w:rsid w:val="002248C9"/>
    <w:rsid w:val="00224AAA"/>
    <w:rsid w:val="00224C8B"/>
    <w:rsid w:val="002251A9"/>
    <w:rsid w:val="0022539F"/>
    <w:rsid w:val="00225CCA"/>
    <w:rsid w:val="00226076"/>
    <w:rsid w:val="0022660C"/>
    <w:rsid w:val="00226B09"/>
    <w:rsid w:val="00226C88"/>
    <w:rsid w:val="00226D89"/>
    <w:rsid w:val="002278D9"/>
    <w:rsid w:val="00227F9D"/>
    <w:rsid w:val="00230829"/>
    <w:rsid w:val="00230974"/>
    <w:rsid w:val="00230A05"/>
    <w:rsid w:val="00230CF0"/>
    <w:rsid w:val="00230E55"/>
    <w:rsid w:val="00231039"/>
    <w:rsid w:val="002314AF"/>
    <w:rsid w:val="00231B26"/>
    <w:rsid w:val="002323C8"/>
    <w:rsid w:val="002323D2"/>
    <w:rsid w:val="0023394C"/>
    <w:rsid w:val="00233BA1"/>
    <w:rsid w:val="00233D14"/>
    <w:rsid w:val="00233DCB"/>
    <w:rsid w:val="00233F51"/>
    <w:rsid w:val="00233F94"/>
    <w:rsid w:val="002344ED"/>
    <w:rsid w:val="00234934"/>
    <w:rsid w:val="00234A27"/>
    <w:rsid w:val="00234E94"/>
    <w:rsid w:val="0023524C"/>
    <w:rsid w:val="00235629"/>
    <w:rsid w:val="00235901"/>
    <w:rsid w:val="00235FDD"/>
    <w:rsid w:val="00236215"/>
    <w:rsid w:val="00236A0D"/>
    <w:rsid w:val="00236BAA"/>
    <w:rsid w:val="00240105"/>
    <w:rsid w:val="002401FE"/>
    <w:rsid w:val="00240A52"/>
    <w:rsid w:val="00240D29"/>
    <w:rsid w:val="00240F40"/>
    <w:rsid w:val="00241C01"/>
    <w:rsid w:val="0024244A"/>
    <w:rsid w:val="00242CC7"/>
    <w:rsid w:val="00242FF8"/>
    <w:rsid w:val="00243179"/>
    <w:rsid w:val="00243238"/>
    <w:rsid w:val="002433DC"/>
    <w:rsid w:val="00243673"/>
    <w:rsid w:val="00244075"/>
    <w:rsid w:val="002445ED"/>
    <w:rsid w:val="002453D1"/>
    <w:rsid w:val="00245644"/>
    <w:rsid w:val="00245753"/>
    <w:rsid w:val="00245837"/>
    <w:rsid w:val="0024605C"/>
    <w:rsid w:val="00246231"/>
    <w:rsid w:val="0024633E"/>
    <w:rsid w:val="002464A3"/>
    <w:rsid w:val="00246BFB"/>
    <w:rsid w:val="00246CEB"/>
    <w:rsid w:val="00246D1E"/>
    <w:rsid w:val="002479EC"/>
    <w:rsid w:val="00247E9D"/>
    <w:rsid w:val="00250695"/>
    <w:rsid w:val="00250A58"/>
    <w:rsid w:val="002510F0"/>
    <w:rsid w:val="002513F1"/>
    <w:rsid w:val="00251673"/>
    <w:rsid w:val="00252643"/>
    <w:rsid w:val="00252BDB"/>
    <w:rsid w:val="002531D2"/>
    <w:rsid w:val="002536C5"/>
    <w:rsid w:val="00253B76"/>
    <w:rsid w:val="00253B84"/>
    <w:rsid w:val="00253C16"/>
    <w:rsid w:val="00253E22"/>
    <w:rsid w:val="00253EA3"/>
    <w:rsid w:val="00254336"/>
    <w:rsid w:val="00254751"/>
    <w:rsid w:val="002548CA"/>
    <w:rsid w:val="00255619"/>
    <w:rsid w:val="0025566D"/>
    <w:rsid w:val="00256366"/>
    <w:rsid w:val="00256435"/>
    <w:rsid w:val="002568D5"/>
    <w:rsid w:val="00256F4B"/>
    <w:rsid w:val="002573AC"/>
    <w:rsid w:val="00257579"/>
    <w:rsid w:val="00257CD6"/>
    <w:rsid w:val="00260208"/>
    <w:rsid w:val="00260527"/>
    <w:rsid w:val="0026091A"/>
    <w:rsid w:val="00260FF7"/>
    <w:rsid w:val="00261773"/>
    <w:rsid w:val="00261E06"/>
    <w:rsid w:val="00261E44"/>
    <w:rsid w:val="00261F32"/>
    <w:rsid w:val="002622E5"/>
    <w:rsid w:val="002624DF"/>
    <w:rsid w:val="00262548"/>
    <w:rsid w:val="0026268B"/>
    <w:rsid w:val="00262A64"/>
    <w:rsid w:val="00262AE1"/>
    <w:rsid w:val="00262BA5"/>
    <w:rsid w:val="00263258"/>
    <w:rsid w:val="00263CD3"/>
    <w:rsid w:val="00263F83"/>
    <w:rsid w:val="00264043"/>
    <w:rsid w:val="002641A2"/>
    <w:rsid w:val="002646D0"/>
    <w:rsid w:val="002646F4"/>
    <w:rsid w:val="002647D1"/>
    <w:rsid w:val="002648A4"/>
    <w:rsid w:val="00264B87"/>
    <w:rsid w:val="00264F88"/>
    <w:rsid w:val="00265000"/>
    <w:rsid w:val="00265179"/>
    <w:rsid w:val="00265291"/>
    <w:rsid w:val="00265996"/>
    <w:rsid w:val="002659C5"/>
    <w:rsid w:val="00265AD6"/>
    <w:rsid w:val="00265AE6"/>
    <w:rsid w:val="00265C51"/>
    <w:rsid w:val="00265F37"/>
    <w:rsid w:val="0026615A"/>
    <w:rsid w:val="0026687F"/>
    <w:rsid w:val="00266E6D"/>
    <w:rsid w:val="00266EF9"/>
    <w:rsid w:val="00267EFE"/>
    <w:rsid w:val="0027062C"/>
    <w:rsid w:val="00270C52"/>
    <w:rsid w:val="00270E33"/>
    <w:rsid w:val="00270F83"/>
    <w:rsid w:val="00271378"/>
    <w:rsid w:val="002714B6"/>
    <w:rsid w:val="00271648"/>
    <w:rsid w:val="00271A1E"/>
    <w:rsid w:val="00272589"/>
    <w:rsid w:val="00272592"/>
    <w:rsid w:val="002725DD"/>
    <w:rsid w:val="00272658"/>
    <w:rsid w:val="0027297A"/>
    <w:rsid w:val="002729C2"/>
    <w:rsid w:val="0027304A"/>
    <w:rsid w:val="00273132"/>
    <w:rsid w:val="0027398A"/>
    <w:rsid w:val="00273DBE"/>
    <w:rsid w:val="00274050"/>
    <w:rsid w:val="00274096"/>
    <w:rsid w:val="00274192"/>
    <w:rsid w:val="00274714"/>
    <w:rsid w:val="00274820"/>
    <w:rsid w:val="00274A77"/>
    <w:rsid w:val="002753B8"/>
    <w:rsid w:val="002756AE"/>
    <w:rsid w:val="00275AF0"/>
    <w:rsid w:val="00275BD7"/>
    <w:rsid w:val="00275E24"/>
    <w:rsid w:val="0027606F"/>
    <w:rsid w:val="00276365"/>
    <w:rsid w:val="002765D1"/>
    <w:rsid w:val="00276798"/>
    <w:rsid w:val="002767FE"/>
    <w:rsid w:val="00277302"/>
    <w:rsid w:val="002774AE"/>
    <w:rsid w:val="00277C49"/>
    <w:rsid w:val="0028046F"/>
    <w:rsid w:val="00280588"/>
    <w:rsid w:val="0028096B"/>
    <w:rsid w:val="00280A03"/>
    <w:rsid w:val="00280C01"/>
    <w:rsid w:val="00280D48"/>
    <w:rsid w:val="00281045"/>
    <w:rsid w:val="002816FA"/>
    <w:rsid w:val="0028175B"/>
    <w:rsid w:val="002818D4"/>
    <w:rsid w:val="002819ED"/>
    <w:rsid w:val="002820A7"/>
    <w:rsid w:val="002824A9"/>
    <w:rsid w:val="00282896"/>
    <w:rsid w:val="002829A5"/>
    <w:rsid w:val="00282A49"/>
    <w:rsid w:val="00282B68"/>
    <w:rsid w:val="002834F1"/>
    <w:rsid w:val="002841BA"/>
    <w:rsid w:val="00284793"/>
    <w:rsid w:val="00284CCE"/>
    <w:rsid w:val="00284D1C"/>
    <w:rsid w:val="002851A2"/>
    <w:rsid w:val="00285219"/>
    <w:rsid w:val="00285F81"/>
    <w:rsid w:val="00286276"/>
    <w:rsid w:val="002863D3"/>
    <w:rsid w:val="00286498"/>
    <w:rsid w:val="00286533"/>
    <w:rsid w:val="00286594"/>
    <w:rsid w:val="00286E8F"/>
    <w:rsid w:val="00286FF0"/>
    <w:rsid w:val="0028702B"/>
    <w:rsid w:val="002875BD"/>
    <w:rsid w:val="00287787"/>
    <w:rsid w:val="00287F39"/>
    <w:rsid w:val="00290171"/>
    <w:rsid w:val="002903A3"/>
    <w:rsid w:val="00291155"/>
    <w:rsid w:val="0029117E"/>
    <w:rsid w:val="002912E1"/>
    <w:rsid w:val="00291380"/>
    <w:rsid w:val="0029169F"/>
    <w:rsid w:val="00291C96"/>
    <w:rsid w:val="00292280"/>
    <w:rsid w:val="0029241C"/>
    <w:rsid w:val="00293042"/>
    <w:rsid w:val="00293888"/>
    <w:rsid w:val="00293BFB"/>
    <w:rsid w:val="00293F96"/>
    <w:rsid w:val="0029423F"/>
    <w:rsid w:val="00294620"/>
    <w:rsid w:val="0029477A"/>
    <w:rsid w:val="0029494F"/>
    <w:rsid w:val="00294B42"/>
    <w:rsid w:val="00295838"/>
    <w:rsid w:val="002958B6"/>
    <w:rsid w:val="002960B7"/>
    <w:rsid w:val="00296433"/>
    <w:rsid w:val="002966F1"/>
    <w:rsid w:val="0029690D"/>
    <w:rsid w:val="0029731E"/>
    <w:rsid w:val="002A0049"/>
    <w:rsid w:val="002A1019"/>
    <w:rsid w:val="002A1803"/>
    <w:rsid w:val="002A182D"/>
    <w:rsid w:val="002A29F7"/>
    <w:rsid w:val="002A2A2A"/>
    <w:rsid w:val="002A2A71"/>
    <w:rsid w:val="002A2E5E"/>
    <w:rsid w:val="002A31B4"/>
    <w:rsid w:val="002A3A44"/>
    <w:rsid w:val="002A3B9E"/>
    <w:rsid w:val="002A4300"/>
    <w:rsid w:val="002A4CE9"/>
    <w:rsid w:val="002A5125"/>
    <w:rsid w:val="002A5924"/>
    <w:rsid w:val="002A5CBF"/>
    <w:rsid w:val="002A5F73"/>
    <w:rsid w:val="002A6A3E"/>
    <w:rsid w:val="002A7A26"/>
    <w:rsid w:val="002B0937"/>
    <w:rsid w:val="002B14E2"/>
    <w:rsid w:val="002B1661"/>
    <w:rsid w:val="002B2060"/>
    <w:rsid w:val="002B3225"/>
    <w:rsid w:val="002B36FE"/>
    <w:rsid w:val="002B3705"/>
    <w:rsid w:val="002B38FB"/>
    <w:rsid w:val="002B5A81"/>
    <w:rsid w:val="002B5DBA"/>
    <w:rsid w:val="002B60BC"/>
    <w:rsid w:val="002B6189"/>
    <w:rsid w:val="002B655D"/>
    <w:rsid w:val="002B66FB"/>
    <w:rsid w:val="002B6D11"/>
    <w:rsid w:val="002B6DA7"/>
    <w:rsid w:val="002B71E3"/>
    <w:rsid w:val="002B7725"/>
    <w:rsid w:val="002B7C5B"/>
    <w:rsid w:val="002C0972"/>
    <w:rsid w:val="002C0A77"/>
    <w:rsid w:val="002C0C26"/>
    <w:rsid w:val="002C104F"/>
    <w:rsid w:val="002C114D"/>
    <w:rsid w:val="002C1C19"/>
    <w:rsid w:val="002C2567"/>
    <w:rsid w:val="002C2C46"/>
    <w:rsid w:val="002C2E5E"/>
    <w:rsid w:val="002C2F21"/>
    <w:rsid w:val="002C2F36"/>
    <w:rsid w:val="002C38F8"/>
    <w:rsid w:val="002C3AB0"/>
    <w:rsid w:val="002C4B67"/>
    <w:rsid w:val="002C520E"/>
    <w:rsid w:val="002C5B32"/>
    <w:rsid w:val="002C5B71"/>
    <w:rsid w:val="002C6055"/>
    <w:rsid w:val="002C651D"/>
    <w:rsid w:val="002C6588"/>
    <w:rsid w:val="002C6FB8"/>
    <w:rsid w:val="002C7192"/>
    <w:rsid w:val="002C77EF"/>
    <w:rsid w:val="002C787D"/>
    <w:rsid w:val="002C7A3C"/>
    <w:rsid w:val="002C7B19"/>
    <w:rsid w:val="002C7DD4"/>
    <w:rsid w:val="002D021E"/>
    <w:rsid w:val="002D0354"/>
    <w:rsid w:val="002D047A"/>
    <w:rsid w:val="002D0BBA"/>
    <w:rsid w:val="002D127D"/>
    <w:rsid w:val="002D1497"/>
    <w:rsid w:val="002D171D"/>
    <w:rsid w:val="002D1ABC"/>
    <w:rsid w:val="002D1C20"/>
    <w:rsid w:val="002D2827"/>
    <w:rsid w:val="002D2925"/>
    <w:rsid w:val="002D2BF6"/>
    <w:rsid w:val="002D2CE8"/>
    <w:rsid w:val="002D41DA"/>
    <w:rsid w:val="002D4934"/>
    <w:rsid w:val="002D5041"/>
    <w:rsid w:val="002D542C"/>
    <w:rsid w:val="002D55A7"/>
    <w:rsid w:val="002D59B4"/>
    <w:rsid w:val="002D5BB5"/>
    <w:rsid w:val="002D5CB4"/>
    <w:rsid w:val="002D5E75"/>
    <w:rsid w:val="002D67DA"/>
    <w:rsid w:val="002D6A89"/>
    <w:rsid w:val="002D6B58"/>
    <w:rsid w:val="002D6DAD"/>
    <w:rsid w:val="002D746C"/>
    <w:rsid w:val="002D765F"/>
    <w:rsid w:val="002D78C6"/>
    <w:rsid w:val="002D7BDA"/>
    <w:rsid w:val="002D7C41"/>
    <w:rsid w:val="002E0307"/>
    <w:rsid w:val="002E04A9"/>
    <w:rsid w:val="002E129D"/>
    <w:rsid w:val="002E1519"/>
    <w:rsid w:val="002E16D2"/>
    <w:rsid w:val="002E172C"/>
    <w:rsid w:val="002E1B1F"/>
    <w:rsid w:val="002E2434"/>
    <w:rsid w:val="002E2746"/>
    <w:rsid w:val="002E2D83"/>
    <w:rsid w:val="002E2E94"/>
    <w:rsid w:val="002E3141"/>
    <w:rsid w:val="002E349D"/>
    <w:rsid w:val="002E3564"/>
    <w:rsid w:val="002E3755"/>
    <w:rsid w:val="002E37F8"/>
    <w:rsid w:val="002E39D9"/>
    <w:rsid w:val="002E3A93"/>
    <w:rsid w:val="002E4203"/>
    <w:rsid w:val="002E4BAF"/>
    <w:rsid w:val="002E4BBB"/>
    <w:rsid w:val="002E5005"/>
    <w:rsid w:val="002E5E48"/>
    <w:rsid w:val="002E6617"/>
    <w:rsid w:val="002E6AEC"/>
    <w:rsid w:val="002E6D79"/>
    <w:rsid w:val="002E6F07"/>
    <w:rsid w:val="002E755F"/>
    <w:rsid w:val="002E7CC1"/>
    <w:rsid w:val="002F0066"/>
    <w:rsid w:val="002F11E2"/>
    <w:rsid w:val="002F1378"/>
    <w:rsid w:val="002F1656"/>
    <w:rsid w:val="002F1D72"/>
    <w:rsid w:val="002F248C"/>
    <w:rsid w:val="002F2596"/>
    <w:rsid w:val="002F2711"/>
    <w:rsid w:val="002F2DA4"/>
    <w:rsid w:val="002F2E85"/>
    <w:rsid w:val="002F3497"/>
    <w:rsid w:val="002F3887"/>
    <w:rsid w:val="002F3B0E"/>
    <w:rsid w:val="002F46C8"/>
    <w:rsid w:val="002F4866"/>
    <w:rsid w:val="002F4AB9"/>
    <w:rsid w:val="002F5163"/>
    <w:rsid w:val="002F5596"/>
    <w:rsid w:val="002F58AA"/>
    <w:rsid w:val="002F5A9A"/>
    <w:rsid w:val="002F5B83"/>
    <w:rsid w:val="002F5D19"/>
    <w:rsid w:val="002F6601"/>
    <w:rsid w:val="002F73B3"/>
    <w:rsid w:val="002F7511"/>
    <w:rsid w:val="0030094B"/>
    <w:rsid w:val="00300F73"/>
    <w:rsid w:val="00301527"/>
    <w:rsid w:val="0030154B"/>
    <w:rsid w:val="00301AAD"/>
    <w:rsid w:val="00301AD0"/>
    <w:rsid w:val="00301E0C"/>
    <w:rsid w:val="00301F64"/>
    <w:rsid w:val="00302D2D"/>
    <w:rsid w:val="00302EB4"/>
    <w:rsid w:val="003036BD"/>
    <w:rsid w:val="00303B87"/>
    <w:rsid w:val="00303E36"/>
    <w:rsid w:val="00303F51"/>
    <w:rsid w:val="00304A25"/>
    <w:rsid w:val="00304A48"/>
    <w:rsid w:val="00305304"/>
    <w:rsid w:val="003053C0"/>
    <w:rsid w:val="00305703"/>
    <w:rsid w:val="00305E59"/>
    <w:rsid w:val="00306304"/>
    <w:rsid w:val="0030648D"/>
    <w:rsid w:val="003068CF"/>
    <w:rsid w:val="0030745D"/>
    <w:rsid w:val="003079D6"/>
    <w:rsid w:val="00307F5F"/>
    <w:rsid w:val="003100D4"/>
    <w:rsid w:val="00310602"/>
    <w:rsid w:val="00310FD3"/>
    <w:rsid w:val="00311B2B"/>
    <w:rsid w:val="00311EE2"/>
    <w:rsid w:val="003121A0"/>
    <w:rsid w:val="00312596"/>
    <w:rsid w:val="00313509"/>
    <w:rsid w:val="00313742"/>
    <w:rsid w:val="00313745"/>
    <w:rsid w:val="00313A98"/>
    <w:rsid w:val="003145EC"/>
    <w:rsid w:val="003147BF"/>
    <w:rsid w:val="00314AD9"/>
    <w:rsid w:val="00315234"/>
    <w:rsid w:val="0031539C"/>
    <w:rsid w:val="003154F8"/>
    <w:rsid w:val="00315586"/>
    <w:rsid w:val="003155BC"/>
    <w:rsid w:val="00315B06"/>
    <w:rsid w:val="00315E9A"/>
    <w:rsid w:val="00316779"/>
    <w:rsid w:val="00316ABF"/>
    <w:rsid w:val="00316B85"/>
    <w:rsid w:val="00316E9C"/>
    <w:rsid w:val="00317088"/>
    <w:rsid w:val="00317182"/>
    <w:rsid w:val="0031728B"/>
    <w:rsid w:val="00317B15"/>
    <w:rsid w:val="00317D46"/>
    <w:rsid w:val="00317EB7"/>
    <w:rsid w:val="0032024A"/>
    <w:rsid w:val="003206BE"/>
    <w:rsid w:val="00320B2A"/>
    <w:rsid w:val="00320C15"/>
    <w:rsid w:val="00320F13"/>
    <w:rsid w:val="00320F7E"/>
    <w:rsid w:val="00321127"/>
    <w:rsid w:val="00321297"/>
    <w:rsid w:val="00321674"/>
    <w:rsid w:val="00321C45"/>
    <w:rsid w:val="00321D90"/>
    <w:rsid w:val="003229CD"/>
    <w:rsid w:val="00322CED"/>
    <w:rsid w:val="00322F0D"/>
    <w:rsid w:val="0032307A"/>
    <w:rsid w:val="003230AB"/>
    <w:rsid w:val="00323176"/>
    <w:rsid w:val="0032398A"/>
    <w:rsid w:val="003239B1"/>
    <w:rsid w:val="00323D9E"/>
    <w:rsid w:val="00323F6C"/>
    <w:rsid w:val="00324056"/>
    <w:rsid w:val="0032415B"/>
    <w:rsid w:val="00324763"/>
    <w:rsid w:val="0032479A"/>
    <w:rsid w:val="00324B2A"/>
    <w:rsid w:val="00324D22"/>
    <w:rsid w:val="00324F6E"/>
    <w:rsid w:val="003250A3"/>
    <w:rsid w:val="003259FA"/>
    <w:rsid w:val="00325A64"/>
    <w:rsid w:val="00326369"/>
    <w:rsid w:val="00326637"/>
    <w:rsid w:val="0032668B"/>
    <w:rsid w:val="00326B73"/>
    <w:rsid w:val="00326D45"/>
    <w:rsid w:val="00327144"/>
    <w:rsid w:val="0032716D"/>
    <w:rsid w:val="0032744C"/>
    <w:rsid w:val="003274E7"/>
    <w:rsid w:val="00327703"/>
    <w:rsid w:val="00327718"/>
    <w:rsid w:val="00327B32"/>
    <w:rsid w:val="00327FDE"/>
    <w:rsid w:val="00330293"/>
    <w:rsid w:val="003309B8"/>
    <w:rsid w:val="00330CC8"/>
    <w:rsid w:val="00330DE0"/>
    <w:rsid w:val="0033127E"/>
    <w:rsid w:val="00331986"/>
    <w:rsid w:val="00332AC2"/>
    <w:rsid w:val="00332BD8"/>
    <w:rsid w:val="00332DE1"/>
    <w:rsid w:val="00332E3B"/>
    <w:rsid w:val="003332D1"/>
    <w:rsid w:val="0033383E"/>
    <w:rsid w:val="003338CE"/>
    <w:rsid w:val="003342DC"/>
    <w:rsid w:val="003347F9"/>
    <w:rsid w:val="00334B5D"/>
    <w:rsid w:val="0033576E"/>
    <w:rsid w:val="00335CA3"/>
    <w:rsid w:val="00336834"/>
    <w:rsid w:val="0033688F"/>
    <w:rsid w:val="00336A5E"/>
    <w:rsid w:val="0033702F"/>
    <w:rsid w:val="00337366"/>
    <w:rsid w:val="003378E3"/>
    <w:rsid w:val="00337B05"/>
    <w:rsid w:val="00340299"/>
    <w:rsid w:val="00340633"/>
    <w:rsid w:val="003416AF"/>
    <w:rsid w:val="003420BF"/>
    <w:rsid w:val="003426F2"/>
    <w:rsid w:val="003427E2"/>
    <w:rsid w:val="00343311"/>
    <w:rsid w:val="00343615"/>
    <w:rsid w:val="003443A0"/>
    <w:rsid w:val="00345178"/>
    <w:rsid w:val="00345571"/>
    <w:rsid w:val="003465A9"/>
    <w:rsid w:val="00346DE5"/>
    <w:rsid w:val="003472F5"/>
    <w:rsid w:val="0034768B"/>
    <w:rsid w:val="0034783A"/>
    <w:rsid w:val="003503F5"/>
    <w:rsid w:val="0035063F"/>
    <w:rsid w:val="003514CC"/>
    <w:rsid w:val="0035159C"/>
    <w:rsid w:val="00351864"/>
    <w:rsid w:val="00351A97"/>
    <w:rsid w:val="00351ACE"/>
    <w:rsid w:val="00351E79"/>
    <w:rsid w:val="00352DED"/>
    <w:rsid w:val="00352F61"/>
    <w:rsid w:val="003530E1"/>
    <w:rsid w:val="0035312E"/>
    <w:rsid w:val="003532D7"/>
    <w:rsid w:val="00353892"/>
    <w:rsid w:val="00353F7A"/>
    <w:rsid w:val="00354030"/>
    <w:rsid w:val="00354393"/>
    <w:rsid w:val="003545E0"/>
    <w:rsid w:val="003555EA"/>
    <w:rsid w:val="00355736"/>
    <w:rsid w:val="00355BFB"/>
    <w:rsid w:val="0035652F"/>
    <w:rsid w:val="00356864"/>
    <w:rsid w:val="00356A1F"/>
    <w:rsid w:val="0035704F"/>
    <w:rsid w:val="00357112"/>
    <w:rsid w:val="003576BB"/>
    <w:rsid w:val="00357AB9"/>
    <w:rsid w:val="00357CC1"/>
    <w:rsid w:val="00357E11"/>
    <w:rsid w:val="00360729"/>
    <w:rsid w:val="00360A51"/>
    <w:rsid w:val="00360E10"/>
    <w:rsid w:val="003619D8"/>
    <w:rsid w:val="00361F87"/>
    <w:rsid w:val="00362632"/>
    <w:rsid w:val="003627B7"/>
    <w:rsid w:val="0036290E"/>
    <w:rsid w:val="00362E14"/>
    <w:rsid w:val="00362F66"/>
    <w:rsid w:val="0036349B"/>
    <w:rsid w:val="00363EF6"/>
    <w:rsid w:val="00364C9F"/>
    <w:rsid w:val="00364E24"/>
    <w:rsid w:val="00364E52"/>
    <w:rsid w:val="00365424"/>
    <w:rsid w:val="003659AC"/>
    <w:rsid w:val="00366F37"/>
    <w:rsid w:val="00367CB5"/>
    <w:rsid w:val="003700A1"/>
    <w:rsid w:val="003706A1"/>
    <w:rsid w:val="00370CFD"/>
    <w:rsid w:val="00370F53"/>
    <w:rsid w:val="0037166F"/>
    <w:rsid w:val="00371823"/>
    <w:rsid w:val="00371C44"/>
    <w:rsid w:val="00371DAF"/>
    <w:rsid w:val="00371E70"/>
    <w:rsid w:val="00371FB8"/>
    <w:rsid w:val="00372CE5"/>
    <w:rsid w:val="0037301B"/>
    <w:rsid w:val="00373152"/>
    <w:rsid w:val="00374168"/>
    <w:rsid w:val="003742D4"/>
    <w:rsid w:val="003743E4"/>
    <w:rsid w:val="003744B1"/>
    <w:rsid w:val="003744F2"/>
    <w:rsid w:val="00374523"/>
    <w:rsid w:val="00374850"/>
    <w:rsid w:val="00374B05"/>
    <w:rsid w:val="00375657"/>
    <w:rsid w:val="00375A8F"/>
    <w:rsid w:val="00375DC9"/>
    <w:rsid w:val="00375EA2"/>
    <w:rsid w:val="0037626B"/>
    <w:rsid w:val="0037678D"/>
    <w:rsid w:val="00376A12"/>
    <w:rsid w:val="00376E2F"/>
    <w:rsid w:val="00376EEB"/>
    <w:rsid w:val="00376FBA"/>
    <w:rsid w:val="00377470"/>
    <w:rsid w:val="00377529"/>
    <w:rsid w:val="0037774F"/>
    <w:rsid w:val="00377BF3"/>
    <w:rsid w:val="00377FF9"/>
    <w:rsid w:val="003800C9"/>
    <w:rsid w:val="003802AD"/>
    <w:rsid w:val="00380637"/>
    <w:rsid w:val="003811CE"/>
    <w:rsid w:val="0038146D"/>
    <w:rsid w:val="003816B6"/>
    <w:rsid w:val="00381779"/>
    <w:rsid w:val="00381F17"/>
    <w:rsid w:val="003823D9"/>
    <w:rsid w:val="00383346"/>
    <w:rsid w:val="003835D7"/>
    <w:rsid w:val="00383F2D"/>
    <w:rsid w:val="003842A2"/>
    <w:rsid w:val="0038438D"/>
    <w:rsid w:val="00384906"/>
    <w:rsid w:val="00385143"/>
    <w:rsid w:val="0038517E"/>
    <w:rsid w:val="00385463"/>
    <w:rsid w:val="00385648"/>
    <w:rsid w:val="00385EEF"/>
    <w:rsid w:val="00386575"/>
    <w:rsid w:val="00386577"/>
    <w:rsid w:val="0038685B"/>
    <w:rsid w:val="00386C5A"/>
    <w:rsid w:val="00387010"/>
    <w:rsid w:val="00387644"/>
    <w:rsid w:val="0038791D"/>
    <w:rsid w:val="003879C1"/>
    <w:rsid w:val="0039014E"/>
    <w:rsid w:val="00391C02"/>
    <w:rsid w:val="00392BCF"/>
    <w:rsid w:val="00392C28"/>
    <w:rsid w:val="00393599"/>
    <w:rsid w:val="00393817"/>
    <w:rsid w:val="0039429C"/>
    <w:rsid w:val="00394532"/>
    <w:rsid w:val="003946A1"/>
    <w:rsid w:val="00394944"/>
    <w:rsid w:val="003949F7"/>
    <w:rsid w:val="00394BC4"/>
    <w:rsid w:val="00394CC1"/>
    <w:rsid w:val="00395BB9"/>
    <w:rsid w:val="0039608A"/>
    <w:rsid w:val="003960D1"/>
    <w:rsid w:val="0039689F"/>
    <w:rsid w:val="00396AFD"/>
    <w:rsid w:val="00396DA8"/>
    <w:rsid w:val="0039700A"/>
    <w:rsid w:val="00397240"/>
    <w:rsid w:val="003979FC"/>
    <w:rsid w:val="003A08A3"/>
    <w:rsid w:val="003A0D3D"/>
    <w:rsid w:val="003A11BF"/>
    <w:rsid w:val="003A16C7"/>
    <w:rsid w:val="003A28C3"/>
    <w:rsid w:val="003A298F"/>
    <w:rsid w:val="003A2DC0"/>
    <w:rsid w:val="003A2E68"/>
    <w:rsid w:val="003A349C"/>
    <w:rsid w:val="003A3ABC"/>
    <w:rsid w:val="003A3DC9"/>
    <w:rsid w:val="003A400F"/>
    <w:rsid w:val="003A4113"/>
    <w:rsid w:val="003A49A9"/>
    <w:rsid w:val="003A4BA3"/>
    <w:rsid w:val="003A4BC4"/>
    <w:rsid w:val="003A4ECD"/>
    <w:rsid w:val="003A58EA"/>
    <w:rsid w:val="003A5C8A"/>
    <w:rsid w:val="003A5CC5"/>
    <w:rsid w:val="003A5E22"/>
    <w:rsid w:val="003A5F23"/>
    <w:rsid w:val="003A61C6"/>
    <w:rsid w:val="003A6A79"/>
    <w:rsid w:val="003A7223"/>
    <w:rsid w:val="003A7919"/>
    <w:rsid w:val="003A7F0E"/>
    <w:rsid w:val="003B02DF"/>
    <w:rsid w:val="003B10B6"/>
    <w:rsid w:val="003B160F"/>
    <w:rsid w:val="003B1AF3"/>
    <w:rsid w:val="003B20CD"/>
    <w:rsid w:val="003B2480"/>
    <w:rsid w:val="003B2948"/>
    <w:rsid w:val="003B358C"/>
    <w:rsid w:val="003B3A15"/>
    <w:rsid w:val="003B3A5A"/>
    <w:rsid w:val="003B3CAB"/>
    <w:rsid w:val="003B4117"/>
    <w:rsid w:val="003B49AB"/>
    <w:rsid w:val="003B4A2F"/>
    <w:rsid w:val="003B4AF9"/>
    <w:rsid w:val="003B4C2B"/>
    <w:rsid w:val="003B4D75"/>
    <w:rsid w:val="003B577E"/>
    <w:rsid w:val="003B5B17"/>
    <w:rsid w:val="003B607B"/>
    <w:rsid w:val="003B633E"/>
    <w:rsid w:val="003B6A99"/>
    <w:rsid w:val="003B724B"/>
    <w:rsid w:val="003B7892"/>
    <w:rsid w:val="003B78EB"/>
    <w:rsid w:val="003B7E52"/>
    <w:rsid w:val="003C0792"/>
    <w:rsid w:val="003C0A39"/>
    <w:rsid w:val="003C0DE4"/>
    <w:rsid w:val="003C12B9"/>
    <w:rsid w:val="003C1BDA"/>
    <w:rsid w:val="003C2192"/>
    <w:rsid w:val="003C231A"/>
    <w:rsid w:val="003C2BEE"/>
    <w:rsid w:val="003C3268"/>
    <w:rsid w:val="003C3441"/>
    <w:rsid w:val="003C4314"/>
    <w:rsid w:val="003C443C"/>
    <w:rsid w:val="003C4577"/>
    <w:rsid w:val="003C460D"/>
    <w:rsid w:val="003C4B86"/>
    <w:rsid w:val="003C4F09"/>
    <w:rsid w:val="003C5450"/>
    <w:rsid w:val="003C54B4"/>
    <w:rsid w:val="003C5C1E"/>
    <w:rsid w:val="003C5EAC"/>
    <w:rsid w:val="003C6778"/>
    <w:rsid w:val="003C6905"/>
    <w:rsid w:val="003C6A40"/>
    <w:rsid w:val="003C6CC7"/>
    <w:rsid w:val="003C6DEF"/>
    <w:rsid w:val="003C6FAC"/>
    <w:rsid w:val="003D04C9"/>
    <w:rsid w:val="003D0613"/>
    <w:rsid w:val="003D0BE0"/>
    <w:rsid w:val="003D0CFC"/>
    <w:rsid w:val="003D15D6"/>
    <w:rsid w:val="003D1B6F"/>
    <w:rsid w:val="003D2158"/>
    <w:rsid w:val="003D23BA"/>
    <w:rsid w:val="003D23D0"/>
    <w:rsid w:val="003D2580"/>
    <w:rsid w:val="003D2943"/>
    <w:rsid w:val="003D3C52"/>
    <w:rsid w:val="003D3EC9"/>
    <w:rsid w:val="003D4096"/>
    <w:rsid w:val="003D42FF"/>
    <w:rsid w:val="003D44B7"/>
    <w:rsid w:val="003D488E"/>
    <w:rsid w:val="003D4D1D"/>
    <w:rsid w:val="003D52DD"/>
    <w:rsid w:val="003D570B"/>
    <w:rsid w:val="003D5787"/>
    <w:rsid w:val="003D5851"/>
    <w:rsid w:val="003D5D5C"/>
    <w:rsid w:val="003D5F9C"/>
    <w:rsid w:val="003D64F0"/>
    <w:rsid w:val="003D6941"/>
    <w:rsid w:val="003D6E11"/>
    <w:rsid w:val="003D7464"/>
    <w:rsid w:val="003D74BC"/>
    <w:rsid w:val="003E0D32"/>
    <w:rsid w:val="003E17AE"/>
    <w:rsid w:val="003E1A38"/>
    <w:rsid w:val="003E1AFC"/>
    <w:rsid w:val="003E20B4"/>
    <w:rsid w:val="003E2159"/>
    <w:rsid w:val="003E25A9"/>
    <w:rsid w:val="003E2745"/>
    <w:rsid w:val="003E2B46"/>
    <w:rsid w:val="003E4476"/>
    <w:rsid w:val="003E4555"/>
    <w:rsid w:val="003E4640"/>
    <w:rsid w:val="003E4D4B"/>
    <w:rsid w:val="003E56B9"/>
    <w:rsid w:val="003E6B98"/>
    <w:rsid w:val="003E6C71"/>
    <w:rsid w:val="003E6D1A"/>
    <w:rsid w:val="003E713F"/>
    <w:rsid w:val="003E73B5"/>
    <w:rsid w:val="003E7D71"/>
    <w:rsid w:val="003E7EEB"/>
    <w:rsid w:val="003F0160"/>
    <w:rsid w:val="003F01A2"/>
    <w:rsid w:val="003F0317"/>
    <w:rsid w:val="003F0456"/>
    <w:rsid w:val="003F04AF"/>
    <w:rsid w:val="003F04B0"/>
    <w:rsid w:val="003F0556"/>
    <w:rsid w:val="003F07C0"/>
    <w:rsid w:val="003F0D2F"/>
    <w:rsid w:val="003F12A3"/>
    <w:rsid w:val="003F1419"/>
    <w:rsid w:val="003F178F"/>
    <w:rsid w:val="003F1806"/>
    <w:rsid w:val="003F1AA7"/>
    <w:rsid w:val="003F2104"/>
    <w:rsid w:val="003F2DCC"/>
    <w:rsid w:val="003F33F0"/>
    <w:rsid w:val="003F3DD1"/>
    <w:rsid w:val="003F4D29"/>
    <w:rsid w:val="003F4F10"/>
    <w:rsid w:val="003F509F"/>
    <w:rsid w:val="003F5B3F"/>
    <w:rsid w:val="003F5E54"/>
    <w:rsid w:val="003F6159"/>
    <w:rsid w:val="003F65AB"/>
    <w:rsid w:val="003F6602"/>
    <w:rsid w:val="003F777D"/>
    <w:rsid w:val="003F798F"/>
    <w:rsid w:val="003F7F40"/>
    <w:rsid w:val="00400048"/>
    <w:rsid w:val="0040088E"/>
    <w:rsid w:val="004009AD"/>
    <w:rsid w:val="00400ACD"/>
    <w:rsid w:val="00400B0A"/>
    <w:rsid w:val="00400EC3"/>
    <w:rsid w:val="00400EE8"/>
    <w:rsid w:val="0040149D"/>
    <w:rsid w:val="00401897"/>
    <w:rsid w:val="004018FA"/>
    <w:rsid w:val="00401D76"/>
    <w:rsid w:val="004021AE"/>
    <w:rsid w:val="004027AA"/>
    <w:rsid w:val="004028B6"/>
    <w:rsid w:val="00402D10"/>
    <w:rsid w:val="00402D7D"/>
    <w:rsid w:val="00402F83"/>
    <w:rsid w:val="004038B8"/>
    <w:rsid w:val="004038BB"/>
    <w:rsid w:val="00403A86"/>
    <w:rsid w:val="00403BD9"/>
    <w:rsid w:val="00404118"/>
    <w:rsid w:val="00404198"/>
    <w:rsid w:val="00404637"/>
    <w:rsid w:val="004046D8"/>
    <w:rsid w:val="00404B6C"/>
    <w:rsid w:val="004051FD"/>
    <w:rsid w:val="0040536B"/>
    <w:rsid w:val="0040638F"/>
    <w:rsid w:val="0040657F"/>
    <w:rsid w:val="0040688B"/>
    <w:rsid w:val="00406B33"/>
    <w:rsid w:val="004076BD"/>
    <w:rsid w:val="00407F02"/>
    <w:rsid w:val="004109A3"/>
    <w:rsid w:val="00410E71"/>
    <w:rsid w:val="004110BE"/>
    <w:rsid w:val="004119F2"/>
    <w:rsid w:val="00411AA5"/>
    <w:rsid w:val="004127AD"/>
    <w:rsid w:val="00412DCA"/>
    <w:rsid w:val="004131D3"/>
    <w:rsid w:val="0041330B"/>
    <w:rsid w:val="00413318"/>
    <w:rsid w:val="0041389C"/>
    <w:rsid w:val="00413B72"/>
    <w:rsid w:val="00413EC9"/>
    <w:rsid w:val="0041425E"/>
    <w:rsid w:val="0041482B"/>
    <w:rsid w:val="00414EDA"/>
    <w:rsid w:val="00415A70"/>
    <w:rsid w:val="00415F17"/>
    <w:rsid w:val="004160C3"/>
    <w:rsid w:val="0041663F"/>
    <w:rsid w:val="00416B7E"/>
    <w:rsid w:val="00416E2A"/>
    <w:rsid w:val="004172D1"/>
    <w:rsid w:val="004176B4"/>
    <w:rsid w:val="00417A65"/>
    <w:rsid w:val="00417A89"/>
    <w:rsid w:val="00417BB6"/>
    <w:rsid w:val="004203B8"/>
    <w:rsid w:val="0042063E"/>
    <w:rsid w:val="00420A85"/>
    <w:rsid w:val="00420EC9"/>
    <w:rsid w:val="004217E9"/>
    <w:rsid w:val="00421BD8"/>
    <w:rsid w:val="00422CDD"/>
    <w:rsid w:val="00423A17"/>
    <w:rsid w:val="00423CCB"/>
    <w:rsid w:val="00423E83"/>
    <w:rsid w:val="00424369"/>
    <w:rsid w:val="004246D1"/>
    <w:rsid w:val="00424E64"/>
    <w:rsid w:val="00425142"/>
    <w:rsid w:val="00425257"/>
    <w:rsid w:val="00425A87"/>
    <w:rsid w:val="00425D64"/>
    <w:rsid w:val="00425FE9"/>
    <w:rsid w:val="0042642E"/>
    <w:rsid w:val="00426494"/>
    <w:rsid w:val="00426519"/>
    <w:rsid w:val="004265D4"/>
    <w:rsid w:val="00426D64"/>
    <w:rsid w:val="00426F36"/>
    <w:rsid w:val="00427174"/>
    <w:rsid w:val="00427653"/>
    <w:rsid w:val="004302DD"/>
    <w:rsid w:val="004306FA"/>
    <w:rsid w:val="0043071D"/>
    <w:rsid w:val="00431033"/>
    <w:rsid w:val="00431BCD"/>
    <w:rsid w:val="00431F21"/>
    <w:rsid w:val="004321AB"/>
    <w:rsid w:val="0043286C"/>
    <w:rsid w:val="0043294C"/>
    <w:rsid w:val="00432CE3"/>
    <w:rsid w:val="004334FA"/>
    <w:rsid w:val="004338EB"/>
    <w:rsid w:val="00433D2E"/>
    <w:rsid w:val="00433F9D"/>
    <w:rsid w:val="00434835"/>
    <w:rsid w:val="00434C33"/>
    <w:rsid w:val="00434E7D"/>
    <w:rsid w:val="004353AE"/>
    <w:rsid w:val="00435802"/>
    <w:rsid w:val="004358DD"/>
    <w:rsid w:val="00435BE8"/>
    <w:rsid w:val="00436AC6"/>
    <w:rsid w:val="00437250"/>
    <w:rsid w:val="00437253"/>
    <w:rsid w:val="00440415"/>
    <w:rsid w:val="00440CE6"/>
    <w:rsid w:val="00440F88"/>
    <w:rsid w:val="004411EF"/>
    <w:rsid w:val="00441987"/>
    <w:rsid w:val="00442647"/>
    <w:rsid w:val="004426F8"/>
    <w:rsid w:val="004427BE"/>
    <w:rsid w:val="0044289A"/>
    <w:rsid w:val="004430C4"/>
    <w:rsid w:val="00443243"/>
    <w:rsid w:val="00443836"/>
    <w:rsid w:val="00443A33"/>
    <w:rsid w:val="004442DF"/>
    <w:rsid w:val="00444735"/>
    <w:rsid w:val="0044534C"/>
    <w:rsid w:val="00445831"/>
    <w:rsid w:val="00446E8A"/>
    <w:rsid w:val="00447065"/>
    <w:rsid w:val="00447095"/>
    <w:rsid w:val="00447620"/>
    <w:rsid w:val="00447848"/>
    <w:rsid w:val="004511F8"/>
    <w:rsid w:val="00451D52"/>
    <w:rsid w:val="004520E8"/>
    <w:rsid w:val="004522E0"/>
    <w:rsid w:val="00452366"/>
    <w:rsid w:val="00452542"/>
    <w:rsid w:val="00452659"/>
    <w:rsid w:val="00452AB5"/>
    <w:rsid w:val="00452BB9"/>
    <w:rsid w:val="00452E9C"/>
    <w:rsid w:val="00452EC1"/>
    <w:rsid w:val="00453204"/>
    <w:rsid w:val="004534B9"/>
    <w:rsid w:val="0045392E"/>
    <w:rsid w:val="00453DD7"/>
    <w:rsid w:val="0045409A"/>
    <w:rsid w:val="004541C5"/>
    <w:rsid w:val="00454F65"/>
    <w:rsid w:val="00455160"/>
    <w:rsid w:val="0045573E"/>
    <w:rsid w:val="00455BC6"/>
    <w:rsid w:val="00455BF9"/>
    <w:rsid w:val="00455CBD"/>
    <w:rsid w:val="00455EE4"/>
    <w:rsid w:val="00456397"/>
    <w:rsid w:val="00456D2A"/>
    <w:rsid w:val="00456DBC"/>
    <w:rsid w:val="00457588"/>
    <w:rsid w:val="0045760B"/>
    <w:rsid w:val="0045769C"/>
    <w:rsid w:val="00457A55"/>
    <w:rsid w:val="004601AB"/>
    <w:rsid w:val="004601DC"/>
    <w:rsid w:val="00460878"/>
    <w:rsid w:val="004609DE"/>
    <w:rsid w:val="00460A6B"/>
    <w:rsid w:val="00460C4A"/>
    <w:rsid w:val="00461086"/>
    <w:rsid w:val="00461146"/>
    <w:rsid w:val="00461224"/>
    <w:rsid w:val="0046129F"/>
    <w:rsid w:val="00461492"/>
    <w:rsid w:val="0046156B"/>
    <w:rsid w:val="0046194F"/>
    <w:rsid w:val="00461FDB"/>
    <w:rsid w:val="004631BA"/>
    <w:rsid w:val="004631F5"/>
    <w:rsid w:val="00463557"/>
    <w:rsid w:val="00463AE3"/>
    <w:rsid w:val="00464460"/>
    <w:rsid w:val="00464A58"/>
    <w:rsid w:val="00464AA6"/>
    <w:rsid w:val="00464C75"/>
    <w:rsid w:val="00464E56"/>
    <w:rsid w:val="00464F85"/>
    <w:rsid w:val="0046522C"/>
    <w:rsid w:val="00465364"/>
    <w:rsid w:val="0046651B"/>
    <w:rsid w:val="004666E5"/>
    <w:rsid w:val="00466F49"/>
    <w:rsid w:val="00467597"/>
    <w:rsid w:val="0046761A"/>
    <w:rsid w:val="00470565"/>
    <w:rsid w:val="0047071F"/>
    <w:rsid w:val="00470C3C"/>
    <w:rsid w:val="00470FC0"/>
    <w:rsid w:val="004714C0"/>
    <w:rsid w:val="004714F4"/>
    <w:rsid w:val="00471B0A"/>
    <w:rsid w:val="00471C4F"/>
    <w:rsid w:val="0047220F"/>
    <w:rsid w:val="0047252F"/>
    <w:rsid w:val="00472888"/>
    <w:rsid w:val="00472E55"/>
    <w:rsid w:val="00472EF9"/>
    <w:rsid w:val="00472F1B"/>
    <w:rsid w:val="00472FBC"/>
    <w:rsid w:val="00473477"/>
    <w:rsid w:val="0047382F"/>
    <w:rsid w:val="00473976"/>
    <w:rsid w:val="004743AD"/>
    <w:rsid w:val="004746E8"/>
    <w:rsid w:val="004746FA"/>
    <w:rsid w:val="004747CB"/>
    <w:rsid w:val="00474876"/>
    <w:rsid w:val="004750CF"/>
    <w:rsid w:val="004759E2"/>
    <w:rsid w:val="004759FA"/>
    <w:rsid w:val="00476905"/>
    <w:rsid w:val="00476A95"/>
    <w:rsid w:val="00476AEF"/>
    <w:rsid w:val="00477249"/>
    <w:rsid w:val="004772FC"/>
    <w:rsid w:val="0047780A"/>
    <w:rsid w:val="0048007A"/>
    <w:rsid w:val="0048015D"/>
    <w:rsid w:val="004803CA"/>
    <w:rsid w:val="00480451"/>
    <w:rsid w:val="00480A83"/>
    <w:rsid w:val="004811F1"/>
    <w:rsid w:val="004811FF"/>
    <w:rsid w:val="00481ADE"/>
    <w:rsid w:val="00481DEA"/>
    <w:rsid w:val="00481E36"/>
    <w:rsid w:val="004820D1"/>
    <w:rsid w:val="0048268D"/>
    <w:rsid w:val="00482ADC"/>
    <w:rsid w:val="00482FC6"/>
    <w:rsid w:val="00484D2F"/>
    <w:rsid w:val="004859CD"/>
    <w:rsid w:val="00485B9F"/>
    <w:rsid w:val="00485CB4"/>
    <w:rsid w:val="004865AB"/>
    <w:rsid w:val="0048660B"/>
    <w:rsid w:val="004866D8"/>
    <w:rsid w:val="00486711"/>
    <w:rsid w:val="00486CFE"/>
    <w:rsid w:val="00487EFA"/>
    <w:rsid w:val="00490405"/>
    <w:rsid w:val="00490748"/>
    <w:rsid w:val="00490947"/>
    <w:rsid w:val="00490CD1"/>
    <w:rsid w:val="004912A5"/>
    <w:rsid w:val="00491F0B"/>
    <w:rsid w:val="004922FC"/>
    <w:rsid w:val="00492509"/>
    <w:rsid w:val="00492593"/>
    <w:rsid w:val="00494290"/>
    <w:rsid w:val="00494435"/>
    <w:rsid w:val="0049461A"/>
    <w:rsid w:val="00494A47"/>
    <w:rsid w:val="00494D65"/>
    <w:rsid w:val="00495654"/>
    <w:rsid w:val="00495728"/>
    <w:rsid w:val="00495B75"/>
    <w:rsid w:val="00495EBB"/>
    <w:rsid w:val="00496364"/>
    <w:rsid w:val="0049643B"/>
    <w:rsid w:val="004965FF"/>
    <w:rsid w:val="00496770"/>
    <w:rsid w:val="004970F2"/>
    <w:rsid w:val="0049725C"/>
    <w:rsid w:val="00497340"/>
    <w:rsid w:val="00497B2D"/>
    <w:rsid w:val="00497E86"/>
    <w:rsid w:val="00497EC9"/>
    <w:rsid w:val="004A006F"/>
    <w:rsid w:val="004A0336"/>
    <w:rsid w:val="004A0458"/>
    <w:rsid w:val="004A0483"/>
    <w:rsid w:val="004A04FF"/>
    <w:rsid w:val="004A09A7"/>
    <w:rsid w:val="004A0BD9"/>
    <w:rsid w:val="004A0D51"/>
    <w:rsid w:val="004A127E"/>
    <w:rsid w:val="004A1CFD"/>
    <w:rsid w:val="004A1FC0"/>
    <w:rsid w:val="004A230A"/>
    <w:rsid w:val="004A258F"/>
    <w:rsid w:val="004A2C0C"/>
    <w:rsid w:val="004A361C"/>
    <w:rsid w:val="004A37FF"/>
    <w:rsid w:val="004A3968"/>
    <w:rsid w:val="004A3BED"/>
    <w:rsid w:val="004A3F42"/>
    <w:rsid w:val="004A3F5C"/>
    <w:rsid w:val="004A4A50"/>
    <w:rsid w:val="004A4F44"/>
    <w:rsid w:val="004A57A6"/>
    <w:rsid w:val="004A61B9"/>
    <w:rsid w:val="004A62C4"/>
    <w:rsid w:val="004A632D"/>
    <w:rsid w:val="004A6534"/>
    <w:rsid w:val="004A7CD5"/>
    <w:rsid w:val="004A7DC5"/>
    <w:rsid w:val="004B0110"/>
    <w:rsid w:val="004B0196"/>
    <w:rsid w:val="004B06E5"/>
    <w:rsid w:val="004B07A7"/>
    <w:rsid w:val="004B0840"/>
    <w:rsid w:val="004B0EF0"/>
    <w:rsid w:val="004B0F6C"/>
    <w:rsid w:val="004B1053"/>
    <w:rsid w:val="004B1F43"/>
    <w:rsid w:val="004B247A"/>
    <w:rsid w:val="004B25A4"/>
    <w:rsid w:val="004B269B"/>
    <w:rsid w:val="004B26B5"/>
    <w:rsid w:val="004B26ED"/>
    <w:rsid w:val="004B2790"/>
    <w:rsid w:val="004B2A90"/>
    <w:rsid w:val="004B2BB1"/>
    <w:rsid w:val="004B2E55"/>
    <w:rsid w:val="004B39EA"/>
    <w:rsid w:val="004B493F"/>
    <w:rsid w:val="004B4AF3"/>
    <w:rsid w:val="004B4D59"/>
    <w:rsid w:val="004B4D66"/>
    <w:rsid w:val="004B4FC8"/>
    <w:rsid w:val="004B5189"/>
    <w:rsid w:val="004B541F"/>
    <w:rsid w:val="004B580E"/>
    <w:rsid w:val="004B606E"/>
    <w:rsid w:val="004B63A8"/>
    <w:rsid w:val="004B6487"/>
    <w:rsid w:val="004B6DB6"/>
    <w:rsid w:val="004B6F08"/>
    <w:rsid w:val="004B71C5"/>
    <w:rsid w:val="004B73F9"/>
    <w:rsid w:val="004B788E"/>
    <w:rsid w:val="004B7B19"/>
    <w:rsid w:val="004B7BAF"/>
    <w:rsid w:val="004B7CA3"/>
    <w:rsid w:val="004B7CD3"/>
    <w:rsid w:val="004C0117"/>
    <w:rsid w:val="004C019E"/>
    <w:rsid w:val="004C0318"/>
    <w:rsid w:val="004C048A"/>
    <w:rsid w:val="004C0B1E"/>
    <w:rsid w:val="004C199A"/>
    <w:rsid w:val="004C19AD"/>
    <w:rsid w:val="004C1FC0"/>
    <w:rsid w:val="004C201A"/>
    <w:rsid w:val="004C21E7"/>
    <w:rsid w:val="004C2966"/>
    <w:rsid w:val="004C3C1C"/>
    <w:rsid w:val="004C3D6E"/>
    <w:rsid w:val="004C3EC6"/>
    <w:rsid w:val="004C4461"/>
    <w:rsid w:val="004C5729"/>
    <w:rsid w:val="004C57C1"/>
    <w:rsid w:val="004C5BDB"/>
    <w:rsid w:val="004C5BDC"/>
    <w:rsid w:val="004C5EF7"/>
    <w:rsid w:val="004C61D5"/>
    <w:rsid w:val="004C679B"/>
    <w:rsid w:val="004C67A0"/>
    <w:rsid w:val="004C76B6"/>
    <w:rsid w:val="004C7C16"/>
    <w:rsid w:val="004C7C30"/>
    <w:rsid w:val="004C7E10"/>
    <w:rsid w:val="004C7E1A"/>
    <w:rsid w:val="004C7F36"/>
    <w:rsid w:val="004D00AD"/>
    <w:rsid w:val="004D03F6"/>
    <w:rsid w:val="004D070A"/>
    <w:rsid w:val="004D131D"/>
    <w:rsid w:val="004D1AF5"/>
    <w:rsid w:val="004D21CF"/>
    <w:rsid w:val="004D234F"/>
    <w:rsid w:val="004D2361"/>
    <w:rsid w:val="004D241E"/>
    <w:rsid w:val="004D29BC"/>
    <w:rsid w:val="004D2E7D"/>
    <w:rsid w:val="004D3014"/>
    <w:rsid w:val="004D3059"/>
    <w:rsid w:val="004D32FF"/>
    <w:rsid w:val="004D36ED"/>
    <w:rsid w:val="004D3935"/>
    <w:rsid w:val="004D3A61"/>
    <w:rsid w:val="004D3F17"/>
    <w:rsid w:val="004D42E0"/>
    <w:rsid w:val="004D47C5"/>
    <w:rsid w:val="004D547D"/>
    <w:rsid w:val="004D5856"/>
    <w:rsid w:val="004D5F14"/>
    <w:rsid w:val="004D64D9"/>
    <w:rsid w:val="004D67FC"/>
    <w:rsid w:val="004D7B20"/>
    <w:rsid w:val="004D7C77"/>
    <w:rsid w:val="004D7C86"/>
    <w:rsid w:val="004D7E30"/>
    <w:rsid w:val="004D7F5A"/>
    <w:rsid w:val="004E0A55"/>
    <w:rsid w:val="004E0EF1"/>
    <w:rsid w:val="004E113C"/>
    <w:rsid w:val="004E1D8F"/>
    <w:rsid w:val="004E1FF6"/>
    <w:rsid w:val="004E212D"/>
    <w:rsid w:val="004E2132"/>
    <w:rsid w:val="004E249B"/>
    <w:rsid w:val="004E2644"/>
    <w:rsid w:val="004E27AB"/>
    <w:rsid w:val="004E2907"/>
    <w:rsid w:val="004E2A6F"/>
    <w:rsid w:val="004E30CB"/>
    <w:rsid w:val="004E32A0"/>
    <w:rsid w:val="004E38DB"/>
    <w:rsid w:val="004E3B60"/>
    <w:rsid w:val="004E3C38"/>
    <w:rsid w:val="004E3FB5"/>
    <w:rsid w:val="004E41CC"/>
    <w:rsid w:val="004E41F5"/>
    <w:rsid w:val="004E4320"/>
    <w:rsid w:val="004E4CF3"/>
    <w:rsid w:val="004E4FB5"/>
    <w:rsid w:val="004E52E9"/>
    <w:rsid w:val="004E54C7"/>
    <w:rsid w:val="004E58A4"/>
    <w:rsid w:val="004E624F"/>
    <w:rsid w:val="004E62EB"/>
    <w:rsid w:val="004E658F"/>
    <w:rsid w:val="004E6D54"/>
    <w:rsid w:val="004E6FB0"/>
    <w:rsid w:val="004E71E9"/>
    <w:rsid w:val="004E77AC"/>
    <w:rsid w:val="004E77CC"/>
    <w:rsid w:val="004E7846"/>
    <w:rsid w:val="004E7A90"/>
    <w:rsid w:val="004E7F55"/>
    <w:rsid w:val="004E7F57"/>
    <w:rsid w:val="004E7FF9"/>
    <w:rsid w:val="004F0D99"/>
    <w:rsid w:val="004F1178"/>
    <w:rsid w:val="004F11A9"/>
    <w:rsid w:val="004F17CB"/>
    <w:rsid w:val="004F17E3"/>
    <w:rsid w:val="004F1D4F"/>
    <w:rsid w:val="004F2059"/>
    <w:rsid w:val="004F25E3"/>
    <w:rsid w:val="004F2938"/>
    <w:rsid w:val="004F2AE2"/>
    <w:rsid w:val="004F3084"/>
    <w:rsid w:val="004F31CC"/>
    <w:rsid w:val="004F4C57"/>
    <w:rsid w:val="004F57F6"/>
    <w:rsid w:val="004F5CC2"/>
    <w:rsid w:val="004F6783"/>
    <w:rsid w:val="004F6E44"/>
    <w:rsid w:val="004F70E3"/>
    <w:rsid w:val="004F78F2"/>
    <w:rsid w:val="005009B7"/>
    <w:rsid w:val="00500AD9"/>
    <w:rsid w:val="00500D08"/>
    <w:rsid w:val="00500DBF"/>
    <w:rsid w:val="00500ED0"/>
    <w:rsid w:val="00500F79"/>
    <w:rsid w:val="00501B20"/>
    <w:rsid w:val="00501BCC"/>
    <w:rsid w:val="00501E14"/>
    <w:rsid w:val="00501E3A"/>
    <w:rsid w:val="005023A1"/>
    <w:rsid w:val="005024BF"/>
    <w:rsid w:val="00503390"/>
    <w:rsid w:val="005034EC"/>
    <w:rsid w:val="0050367F"/>
    <w:rsid w:val="00503A95"/>
    <w:rsid w:val="00503BB5"/>
    <w:rsid w:val="00504A65"/>
    <w:rsid w:val="00504B37"/>
    <w:rsid w:val="00504CC7"/>
    <w:rsid w:val="00505069"/>
    <w:rsid w:val="005055BF"/>
    <w:rsid w:val="005057A2"/>
    <w:rsid w:val="00505905"/>
    <w:rsid w:val="00505DE2"/>
    <w:rsid w:val="005065E1"/>
    <w:rsid w:val="005065E3"/>
    <w:rsid w:val="005069B5"/>
    <w:rsid w:val="00506EAE"/>
    <w:rsid w:val="005071B1"/>
    <w:rsid w:val="00507A75"/>
    <w:rsid w:val="0051062C"/>
    <w:rsid w:val="00510806"/>
    <w:rsid w:val="00510A36"/>
    <w:rsid w:val="00510B23"/>
    <w:rsid w:val="005115C8"/>
    <w:rsid w:val="0051177A"/>
    <w:rsid w:val="00512072"/>
    <w:rsid w:val="00512120"/>
    <w:rsid w:val="00512168"/>
    <w:rsid w:val="00512722"/>
    <w:rsid w:val="0051280E"/>
    <w:rsid w:val="00512C65"/>
    <w:rsid w:val="00512E92"/>
    <w:rsid w:val="00512FEF"/>
    <w:rsid w:val="00514047"/>
    <w:rsid w:val="00514786"/>
    <w:rsid w:val="005153EF"/>
    <w:rsid w:val="00515625"/>
    <w:rsid w:val="0051643D"/>
    <w:rsid w:val="005165B0"/>
    <w:rsid w:val="00517D82"/>
    <w:rsid w:val="00520117"/>
    <w:rsid w:val="005219C0"/>
    <w:rsid w:val="0052209F"/>
    <w:rsid w:val="005222AD"/>
    <w:rsid w:val="005222CF"/>
    <w:rsid w:val="005234BC"/>
    <w:rsid w:val="00523A01"/>
    <w:rsid w:val="00524E59"/>
    <w:rsid w:val="005251B2"/>
    <w:rsid w:val="00525343"/>
    <w:rsid w:val="0052555A"/>
    <w:rsid w:val="00525DC5"/>
    <w:rsid w:val="00525DCA"/>
    <w:rsid w:val="005260A2"/>
    <w:rsid w:val="00526554"/>
    <w:rsid w:val="00526559"/>
    <w:rsid w:val="00526879"/>
    <w:rsid w:val="00526D46"/>
    <w:rsid w:val="0052707D"/>
    <w:rsid w:val="00527A9E"/>
    <w:rsid w:val="00530184"/>
    <w:rsid w:val="005304D9"/>
    <w:rsid w:val="00530600"/>
    <w:rsid w:val="00530602"/>
    <w:rsid w:val="00530AD3"/>
    <w:rsid w:val="00530D8B"/>
    <w:rsid w:val="00531350"/>
    <w:rsid w:val="00531654"/>
    <w:rsid w:val="00531894"/>
    <w:rsid w:val="005318B3"/>
    <w:rsid w:val="00532003"/>
    <w:rsid w:val="00532037"/>
    <w:rsid w:val="00532280"/>
    <w:rsid w:val="005322C4"/>
    <w:rsid w:val="00532696"/>
    <w:rsid w:val="0053278C"/>
    <w:rsid w:val="00532E27"/>
    <w:rsid w:val="005333C6"/>
    <w:rsid w:val="0053383E"/>
    <w:rsid w:val="00533F79"/>
    <w:rsid w:val="005341E0"/>
    <w:rsid w:val="0053472B"/>
    <w:rsid w:val="00534BC6"/>
    <w:rsid w:val="00535186"/>
    <w:rsid w:val="00535B9A"/>
    <w:rsid w:val="00535F67"/>
    <w:rsid w:val="00536113"/>
    <w:rsid w:val="00536634"/>
    <w:rsid w:val="0053663A"/>
    <w:rsid w:val="005369BE"/>
    <w:rsid w:val="0053706E"/>
    <w:rsid w:val="00537173"/>
    <w:rsid w:val="00537A41"/>
    <w:rsid w:val="005401D4"/>
    <w:rsid w:val="005408D9"/>
    <w:rsid w:val="00540F8E"/>
    <w:rsid w:val="0054178E"/>
    <w:rsid w:val="0054195E"/>
    <w:rsid w:val="00543D5E"/>
    <w:rsid w:val="00543E66"/>
    <w:rsid w:val="005442E1"/>
    <w:rsid w:val="005449A0"/>
    <w:rsid w:val="00544A59"/>
    <w:rsid w:val="00544BF0"/>
    <w:rsid w:val="0054502C"/>
    <w:rsid w:val="00545065"/>
    <w:rsid w:val="0054570B"/>
    <w:rsid w:val="0054590A"/>
    <w:rsid w:val="00546039"/>
    <w:rsid w:val="00547281"/>
    <w:rsid w:val="00547628"/>
    <w:rsid w:val="005476B1"/>
    <w:rsid w:val="00547D3A"/>
    <w:rsid w:val="00547E08"/>
    <w:rsid w:val="00550381"/>
    <w:rsid w:val="005507E3"/>
    <w:rsid w:val="00550922"/>
    <w:rsid w:val="00550972"/>
    <w:rsid w:val="00550D7A"/>
    <w:rsid w:val="00550FC9"/>
    <w:rsid w:val="00551358"/>
    <w:rsid w:val="005513A1"/>
    <w:rsid w:val="005516C8"/>
    <w:rsid w:val="0055180E"/>
    <w:rsid w:val="00552BC4"/>
    <w:rsid w:val="00552D59"/>
    <w:rsid w:val="00553471"/>
    <w:rsid w:val="0055389A"/>
    <w:rsid w:val="00553BC8"/>
    <w:rsid w:val="00553E6A"/>
    <w:rsid w:val="005545EB"/>
    <w:rsid w:val="00554B1B"/>
    <w:rsid w:val="00554FCB"/>
    <w:rsid w:val="005551E2"/>
    <w:rsid w:val="005551E4"/>
    <w:rsid w:val="00555233"/>
    <w:rsid w:val="00555360"/>
    <w:rsid w:val="00555918"/>
    <w:rsid w:val="00555C59"/>
    <w:rsid w:val="00555E21"/>
    <w:rsid w:val="00555E97"/>
    <w:rsid w:val="00555EC4"/>
    <w:rsid w:val="005561EA"/>
    <w:rsid w:val="00556456"/>
    <w:rsid w:val="005564B5"/>
    <w:rsid w:val="00556D56"/>
    <w:rsid w:val="00556E75"/>
    <w:rsid w:val="0055734E"/>
    <w:rsid w:val="005573D3"/>
    <w:rsid w:val="00557479"/>
    <w:rsid w:val="0055764A"/>
    <w:rsid w:val="005577DF"/>
    <w:rsid w:val="00557AC2"/>
    <w:rsid w:val="00557ADF"/>
    <w:rsid w:val="00560397"/>
    <w:rsid w:val="0056095B"/>
    <w:rsid w:val="00560B4C"/>
    <w:rsid w:val="00560D68"/>
    <w:rsid w:val="00560D80"/>
    <w:rsid w:val="005612B4"/>
    <w:rsid w:val="00561445"/>
    <w:rsid w:val="00561907"/>
    <w:rsid w:val="00561A6F"/>
    <w:rsid w:val="00561D2E"/>
    <w:rsid w:val="00561DC7"/>
    <w:rsid w:val="00561F4C"/>
    <w:rsid w:val="005624AD"/>
    <w:rsid w:val="005627F8"/>
    <w:rsid w:val="00562838"/>
    <w:rsid w:val="005629B5"/>
    <w:rsid w:val="005632D6"/>
    <w:rsid w:val="0056386C"/>
    <w:rsid w:val="00564071"/>
    <w:rsid w:val="005641B5"/>
    <w:rsid w:val="00564488"/>
    <w:rsid w:val="0056485D"/>
    <w:rsid w:val="0056496C"/>
    <w:rsid w:val="00565762"/>
    <w:rsid w:val="00566512"/>
    <w:rsid w:val="00566739"/>
    <w:rsid w:val="00566832"/>
    <w:rsid w:val="00566A74"/>
    <w:rsid w:val="00566D43"/>
    <w:rsid w:val="00566FCA"/>
    <w:rsid w:val="00567B5A"/>
    <w:rsid w:val="00567BB0"/>
    <w:rsid w:val="00567F9A"/>
    <w:rsid w:val="00570144"/>
    <w:rsid w:val="005705A0"/>
    <w:rsid w:val="005712D9"/>
    <w:rsid w:val="00571FEE"/>
    <w:rsid w:val="005723DE"/>
    <w:rsid w:val="00572867"/>
    <w:rsid w:val="00573339"/>
    <w:rsid w:val="00573963"/>
    <w:rsid w:val="00573D3E"/>
    <w:rsid w:val="0057441A"/>
    <w:rsid w:val="00574721"/>
    <w:rsid w:val="0057480E"/>
    <w:rsid w:val="00574CFC"/>
    <w:rsid w:val="00575079"/>
    <w:rsid w:val="00575918"/>
    <w:rsid w:val="00575D63"/>
    <w:rsid w:val="005761B8"/>
    <w:rsid w:val="005769CE"/>
    <w:rsid w:val="00576A95"/>
    <w:rsid w:val="00576E13"/>
    <w:rsid w:val="005772ED"/>
    <w:rsid w:val="00577361"/>
    <w:rsid w:val="00577B4D"/>
    <w:rsid w:val="005800A1"/>
    <w:rsid w:val="0058087F"/>
    <w:rsid w:val="00580A20"/>
    <w:rsid w:val="00580E4F"/>
    <w:rsid w:val="00581898"/>
    <w:rsid w:val="005819F7"/>
    <w:rsid w:val="00581B74"/>
    <w:rsid w:val="00581D47"/>
    <w:rsid w:val="005822C5"/>
    <w:rsid w:val="005827FB"/>
    <w:rsid w:val="00582A7B"/>
    <w:rsid w:val="00582CBB"/>
    <w:rsid w:val="00583256"/>
    <w:rsid w:val="00583338"/>
    <w:rsid w:val="005836A4"/>
    <w:rsid w:val="0058380B"/>
    <w:rsid w:val="00583863"/>
    <w:rsid w:val="005838E6"/>
    <w:rsid w:val="00584437"/>
    <w:rsid w:val="005845C0"/>
    <w:rsid w:val="00584C8D"/>
    <w:rsid w:val="00584CD4"/>
    <w:rsid w:val="00585643"/>
    <w:rsid w:val="005859D0"/>
    <w:rsid w:val="00586173"/>
    <w:rsid w:val="00586251"/>
    <w:rsid w:val="005865BE"/>
    <w:rsid w:val="00586A60"/>
    <w:rsid w:val="00586D0C"/>
    <w:rsid w:val="00586F59"/>
    <w:rsid w:val="00587899"/>
    <w:rsid w:val="00587E2E"/>
    <w:rsid w:val="0059026E"/>
    <w:rsid w:val="00590344"/>
    <w:rsid w:val="0059036C"/>
    <w:rsid w:val="005903E1"/>
    <w:rsid w:val="00590445"/>
    <w:rsid w:val="00590FB0"/>
    <w:rsid w:val="005912FE"/>
    <w:rsid w:val="005914A5"/>
    <w:rsid w:val="0059184E"/>
    <w:rsid w:val="00591CB3"/>
    <w:rsid w:val="00591DE0"/>
    <w:rsid w:val="00591ED4"/>
    <w:rsid w:val="00592249"/>
    <w:rsid w:val="00592485"/>
    <w:rsid w:val="00592A0C"/>
    <w:rsid w:val="00592D22"/>
    <w:rsid w:val="00593814"/>
    <w:rsid w:val="00593B0D"/>
    <w:rsid w:val="00593E28"/>
    <w:rsid w:val="00593FA3"/>
    <w:rsid w:val="005943CD"/>
    <w:rsid w:val="00594585"/>
    <w:rsid w:val="00594B2E"/>
    <w:rsid w:val="00594BA1"/>
    <w:rsid w:val="00594F24"/>
    <w:rsid w:val="0059506C"/>
    <w:rsid w:val="00595092"/>
    <w:rsid w:val="00595104"/>
    <w:rsid w:val="0059538E"/>
    <w:rsid w:val="00595D94"/>
    <w:rsid w:val="00596050"/>
    <w:rsid w:val="00596345"/>
    <w:rsid w:val="005966B2"/>
    <w:rsid w:val="00596B22"/>
    <w:rsid w:val="00596C5B"/>
    <w:rsid w:val="00596DF4"/>
    <w:rsid w:val="005975F2"/>
    <w:rsid w:val="00597655"/>
    <w:rsid w:val="005A01CD"/>
    <w:rsid w:val="005A08E3"/>
    <w:rsid w:val="005A098C"/>
    <w:rsid w:val="005A15D3"/>
    <w:rsid w:val="005A1B05"/>
    <w:rsid w:val="005A2149"/>
    <w:rsid w:val="005A21CC"/>
    <w:rsid w:val="005A24B4"/>
    <w:rsid w:val="005A2521"/>
    <w:rsid w:val="005A384E"/>
    <w:rsid w:val="005A4344"/>
    <w:rsid w:val="005A49E2"/>
    <w:rsid w:val="005A4B27"/>
    <w:rsid w:val="005A5645"/>
    <w:rsid w:val="005A5990"/>
    <w:rsid w:val="005A645A"/>
    <w:rsid w:val="005A66BA"/>
    <w:rsid w:val="005A6A22"/>
    <w:rsid w:val="005A6BBD"/>
    <w:rsid w:val="005A7531"/>
    <w:rsid w:val="005A7E8E"/>
    <w:rsid w:val="005B067A"/>
    <w:rsid w:val="005B079A"/>
    <w:rsid w:val="005B0896"/>
    <w:rsid w:val="005B0E52"/>
    <w:rsid w:val="005B18B1"/>
    <w:rsid w:val="005B1F38"/>
    <w:rsid w:val="005B255B"/>
    <w:rsid w:val="005B2ADD"/>
    <w:rsid w:val="005B30A9"/>
    <w:rsid w:val="005B32ED"/>
    <w:rsid w:val="005B399B"/>
    <w:rsid w:val="005B3F36"/>
    <w:rsid w:val="005B4119"/>
    <w:rsid w:val="005B4415"/>
    <w:rsid w:val="005B4727"/>
    <w:rsid w:val="005B498E"/>
    <w:rsid w:val="005B4B71"/>
    <w:rsid w:val="005B4E68"/>
    <w:rsid w:val="005B4F5A"/>
    <w:rsid w:val="005B4F70"/>
    <w:rsid w:val="005B553C"/>
    <w:rsid w:val="005B569E"/>
    <w:rsid w:val="005B56C3"/>
    <w:rsid w:val="005B570E"/>
    <w:rsid w:val="005B5B92"/>
    <w:rsid w:val="005B65E2"/>
    <w:rsid w:val="005B6714"/>
    <w:rsid w:val="005B67FD"/>
    <w:rsid w:val="005B716F"/>
    <w:rsid w:val="005B77A9"/>
    <w:rsid w:val="005B7C6C"/>
    <w:rsid w:val="005B7FA5"/>
    <w:rsid w:val="005C0275"/>
    <w:rsid w:val="005C08A6"/>
    <w:rsid w:val="005C0D07"/>
    <w:rsid w:val="005C1398"/>
    <w:rsid w:val="005C1910"/>
    <w:rsid w:val="005C1F21"/>
    <w:rsid w:val="005C24D0"/>
    <w:rsid w:val="005C30B0"/>
    <w:rsid w:val="005C38AE"/>
    <w:rsid w:val="005C3977"/>
    <w:rsid w:val="005C3B68"/>
    <w:rsid w:val="005C3D24"/>
    <w:rsid w:val="005C3E9B"/>
    <w:rsid w:val="005C434A"/>
    <w:rsid w:val="005C43E6"/>
    <w:rsid w:val="005C45E0"/>
    <w:rsid w:val="005C4832"/>
    <w:rsid w:val="005C4B82"/>
    <w:rsid w:val="005C526A"/>
    <w:rsid w:val="005C53CC"/>
    <w:rsid w:val="005C5CB1"/>
    <w:rsid w:val="005C5CC2"/>
    <w:rsid w:val="005C652A"/>
    <w:rsid w:val="005C6708"/>
    <w:rsid w:val="005C6A67"/>
    <w:rsid w:val="005C6AE4"/>
    <w:rsid w:val="005C6B20"/>
    <w:rsid w:val="005C6ECF"/>
    <w:rsid w:val="005C7581"/>
    <w:rsid w:val="005C7B5C"/>
    <w:rsid w:val="005D008E"/>
    <w:rsid w:val="005D0E6C"/>
    <w:rsid w:val="005D12BF"/>
    <w:rsid w:val="005D1C2D"/>
    <w:rsid w:val="005D1E78"/>
    <w:rsid w:val="005D1E79"/>
    <w:rsid w:val="005D1E97"/>
    <w:rsid w:val="005D2215"/>
    <w:rsid w:val="005D2221"/>
    <w:rsid w:val="005D2A1D"/>
    <w:rsid w:val="005D2B62"/>
    <w:rsid w:val="005D2FF8"/>
    <w:rsid w:val="005D307A"/>
    <w:rsid w:val="005D346E"/>
    <w:rsid w:val="005D3615"/>
    <w:rsid w:val="005D39F5"/>
    <w:rsid w:val="005D3C96"/>
    <w:rsid w:val="005D3F85"/>
    <w:rsid w:val="005D414A"/>
    <w:rsid w:val="005D4274"/>
    <w:rsid w:val="005D4497"/>
    <w:rsid w:val="005D45E2"/>
    <w:rsid w:val="005D4C1C"/>
    <w:rsid w:val="005D4D7A"/>
    <w:rsid w:val="005D550C"/>
    <w:rsid w:val="005D587B"/>
    <w:rsid w:val="005D5FAB"/>
    <w:rsid w:val="005D616B"/>
    <w:rsid w:val="005D6570"/>
    <w:rsid w:val="005D66D6"/>
    <w:rsid w:val="005D6A4D"/>
    <w:rsid w:val="005D6AB5"/>
    <w:rsid w:val="005D6E3E"/>
    <w:rsid w:val="005E009F"/>
    <w:rsid w:val="005E0918"/>
    <w:rsid w:val="005E115C"/>
    <w:rsid w:val="005E1416"/>
    <w:rsid w:val="005E192C"/>
    <w:rsid w:val="005E2221"/>
    <w:rsid w:val="005E2569"/>
    <w:rsid w:val="005E3279"/>
    <w:rsid w:val="005E3982"/>
    <w:rsid w:val="005E3BDA"/>
    <w:rsid w:val="005E40A8"/>
    <w:rsid w:val="005E42F4"/>
    <w:rsid w:val="005E4743"/>
    <w:rsid w:val="005E5103"/>
    <w:rsid w:val="005E5B42"/>
    <w:rsid w:val="005E5D21"/>
    <w:rsid w:val="005E65A2"/>
    <w:rsid w:val="005E6EA1"/>
    <w:rsid w:val="005E73A3"/>
    <w:rsid w:val="005E75AA"/>
    <w:rsid w:val="005E75E7"/>
    <w:rsid w:val="005F0917"/>
    <w:rsid w:val="005F14EF"/>
    <w:rsid w:val="005F1B90"/>
    <w:rsid w:val="005F1C88"/>
    <w:rsid w:val="005F1D81"/>
    <w:rsid w:val="005F1F5B"/>
    <w:rsid w:val="005F21E4"/>
    <w:rsid w:val="005F2C9E"/>
    <w:rsid w:val="005F369D"/>
    <w:rsid w:val="005F37F2"/>
    <w:rsid w:val="005F3BD0"/>
    <w:rsid w:val="005F3C24"/>
    <w:rsid w:val="005F48F2"/>
    <w:rsid w:val="005F4A5A"/>
    <w:rsid w:val="005F4AFC"/>
    <w:rsid w:val="005F5021"/>
    <w:rsid w:val="005F5523"/>
    <w:rsid w:val="005F5E80"/>
    <w:rsid w:val="005F619A"/>
    <w:rsid w:val="005F6620"/>
    <w:rsid w:val="005F676B"/>
    <w:rsid w:val="005F6900"/>
    <w:rsid w:val="005F6917"/>
    <w:rsid w:val="005F7657"/>
    <w:rsid w:val="005F7AA2"/>
    <w:rsid w:val="005F7EEE"/>
    <w:rsid w:val="0060005A"/>
    <w:rsid w:val="006000A3"/>
    <w:rsid w:val="006000D9"/>
    <w:rsid w:val="0060012D"/>
    <w:rsid w:val="006003DB"/>
    <w:rsid w:val="0060126A"/>
    <w:rsid w:val="006014A5"/>
    <w:rsid w:val="00601504"/>
    <w:rsid w:val="00601FBF"/>
    <w:rsid w:val="00602405"/>
    <w:rsid w:val="00602841"/>
    <w:rsid w:val="00602EC8"/>
    <w:rsid w:val="0060396C"/>
    <w:rsid w:val="00603CF8"/>
    <w:rsid w:val="00604065"/>
    <w:rsid w:val="006041FC"/>
    <w:rsid w:val="006042E0"/>
    <w:rsid w:val="006049CA"/>
    <w:rsid w:val="00604FA3"/>
    <w:rsid w:val="0060523D"/>
    <w:rsid w:val="00605319"/>
    <w:rsid w:val="0060554C"/>
    <w:rsid w:val="00605A8B"/>
    <w:rsid w:val="00606081"/>
    <w:rsid w:val="00606792"/>
    <w:rsid w:val="006067FB"/>
    <w:rsid w:val="00606AFF"/>
    <w:rsid w:val="00606FD7"/>
    <w:rsid w:val="00607980"/>
    <w:rsid w:val="006106B8"/>
    <w:rsid w:val="00610760"/>
    <w:rsid w:val="006107F8"/>
    <w:rsid w:val="00610F85"/>
    <w:rsid w:val="00611A17"/>
    <w:rsid w:val="00611E1F"/>
    <w:rsid w:val="00612B03"/>
    <w:rsid w:val="00613C95"/>
    <w:rsid w:val="00613F2E"/>
    <w:rsid w:val="006140B1"/>
    <w:rsid w:val="006147E0"/>
    <w:rsid w:val="00614ADA"/>
    <w:rsid w:val="00615204"/>
    <w:rsid w:val="006156E8"/>
    <w:rsid w:val="00615AC6"/>
    <w:rsid w:val="00615B56"/>
    <w:rsid w:val="00616A31"/>
    <w:rsid w:val="00616DBA"/>
    <w:rsid w:val="006170E3"/>
    <w:rsid w:val="006173D4"/>
    <w:rsid w:val="00617938"/>
    <w:rsid w:val="006179EC"/>
    <w:rsid w:val="00620084"/>
    <w:rsid w:val="00620306"/>
    <w:rsid w:val="0062051F"/>
    <w:rsid w:val="00620D04"/>
    <w:rsid w:val="006210A6"/>
    <w:rsid w:val="00621715"/>
    <w:rsid w:val="006218A4"/>
    <w:rsid w:val="00621C57"/>
    <w:rsid w:val="006228FE"/>
    <w:rsid w:val="00622957"/>
    <w:rsid w:val="00622C57"/>
    <w:rsid w:val="00623498"/>
    <w:rsid w:val="006234E9"/>
    <w:rsid w:val="00623A42"/>
    <w:rsid w:val="00623F1B"/>
    <w:rsid w:val="00624553"/>
    <w:rsid w:val="006248A6"/>
    <w:rsid w:val="00624AEE"/>
    <w:rsid w:val="00624C82"/>
    <w:rsid w:val="00624D0A"/>
    <w:rsid w:val="00624D11"/>
    <w:rsid w:val="00625180"/>
    <w:rsid w:val="00625424"/>
    <w:rsid w:val="00625670"/>
    <w:rsid w:val="00625C9E"/>
    <w:rsid w:val="00625E83"/>
    <w:rsid w:val="0062607B"/>
    <w:rsid w:val="0062661D"/>
    <w:rsid w:val="00626638"/>
    <w:rsid w:val="00626742"/>
    <w:rsid w:val="00626B25"/>
    <w:rsid w:val="00626FD2"/>
    <w:rsid w:val="006275A5"/>
    <w:rsid w:val="006302C4"/>
    <w:rsid w:val="00630630"/>
    <w:rsid w:val="006308FF"/>
    <w:rsid w:val="0063098E"/>
    <w:rsid w:val="00630BA5"/>
    <w:rsid w:val="00631360"/>
    <w:rsid w:val="00631580"/>
    <w:rsid w:val="0063173D"/>
    <w:rsid w:val="00631D0D"/>
    <w:rsid w:val="00631D31"/>
    <w:rsid w:val="00632037"/>
    <w:rsid w:val="0063294C"/>
    <w:rsid w:val="00632BD7"/>
    <w:rsid w:val="00632F2F"/>
    <w:rsid w:val="0063309B"/>
    <w:rsid w:val="0063312D"/>
    <w:rsid w:val="00633766"/>
    <w:rsid w:val="00633A0B"/>
    <w:rsid w:val="006341B5"/>
    <w:rsid w:val="00634489"/>
    <w:rsid w:val="00634986"/>
    <w:rsid w:val="00634AD1"/>
    <w:rsid w:val="00634F67"/>
    <w:rsid w:val="00635489"/>
    <w:rsid w:val="00635E73"/>
    <w:rsid w:val="0063603A"/>
    <w:rsid w:val="006362D6"/>
    <w:rsid w:val="006366DA"/>
    <w:rsid w:val="00636AC5"/>
    <w:rsid w:val="00636DA4"/>
    <w:rsid w:val="006372F8"/>
    <w:rsid w:val="00637594"/>
    <w:rsid w:val="00637937"/>
    <w:rsid w:val="00641128"/>
    <w:rsid w:val="006411AC"/>
    <w:rsid w:val="00641622"/>
    <w:rsid w:val="00641890"/>
    <w:rsid w:val="00641943"/>
    <w:rsid w:val="00641BD5"/>
    <w:rsid w:val="00642226"/>
    <w:rsid w:val="00642265"/>
    <w:rsid w:val="006432E4"/>
    <w:rsid w:val="0064336F"/>
    <w:rsid w:val="006434BD"/>
    <w:rsid w:val="006437B2"/>
    <w:rsid w:val="00644ADE"/>
    <w:rsid w:val="0064507A"/>
    <w:rsid w:val="00645353"/>
    <w:rsid w:val="006458CE"/>
    <w:rsid w:val="00645B12"/>
    <w:rsid w:val="00645D6E"/>
    <w:rsid w:val="00645F91"/>
    <w:rsid w:val="0064677B"/>
    <w:rsid w:val="00646A26"/>
    <w:rsid w:val="00646C9D"/>
    <w:rsid w:val="00646ED5"/>
    <w:rsid w:val="0064712B"/>
    <w:rsid w:val="006472D9"/>
    <w:rsid w:val="006474FA"/>
    <w:rsid w:val="00647B26"/>
    <w:rsid w:val="00647CBB"/>
    <w:rsid w:val="006508C3"/>
    <w:rsid w:val="00651499"/>
    <w:rsid w:val="00651613"/>
    <w:rsid w:val="00652501"/>
    <w:rsid w:val="006526E9"/>
    <w:rsid w:val="0065271D"/>
    <w:rsid w:val="00652E9F"/>
    <w:rsid w:val="00652EE0"/>
    <w:rsid w:val="006531F0"/>
    <w:rsid w:val="0065359A"/>
    <w:rsid w:val="00653638"/>
    <w:rsid w:val="00654057"/>
    <w:rsid w:val="00654B2C"/>
    <w:rsid w:val="00654C33"/>
    <w:rsid w:val="00654C38"/>
    <w:rsid w:val="00656308"/>
    <w:rsid w:val="00656620"/>
    <w:rsid w:val="006566C2"/>
    <w:rsid w:val="00656CA6"/>
    <w:rsid w:val="00656DD0"/>
    <w:rsid w:val="00656DE8"/>
    <w:rsid w:val="00656E39"/>
    <w:rsid w:val="00656F3D"/>
    <w:rsid w:val="006574AB"/>
    <w:rsid w:val="00657C67"/>
    <w:rsid w:val="00657D4C"/>
    <w:rsid w:val="00657DCF"/>
    <w:rsid w:val="00660091"/>
    <w:rsid w:val="006605D5"/>
    <w:rsid w:val="006615E8"/>
    <w:rsid w:val="006619A2"/>
    <w:rsid w:val="00661B31"/>
    <w:rsid w:val="00661C69"/>
    <w:rsid w:val="00661E41"/>
    <w:rsid w:val="0066227F"/>
    <w:rsid w:val="00662417"/>
    <w:rsid w:val="006641B3"/>
    <w:rsid w:val="00664495"/>
    <w:rsid w:val="00664F1C"/>
    <w:rsid w:val="00665623"/>
    <w:rsid w:val="006656DA"/>
    <w:rsid w:val="00665A9B"/>
    <w:rsid w:val="0066624E"/>
    <w:rsid w:val="00666361"/>
    <w:rsid w:val="0066638A"/>
    <w:rsid w:val="00666523"/>
    <w:rsid w:val="006668E0"/>
    <w:rsid w:val="006670B7"/>
    <w:rsid w:val="006673DC"/>
    <w:rsid w:val="00667A72"/>
    <w:rsid w:val="0067027F"/>
    <w:rsid w:val="00670631"/>
    <w:rsid w:val="00670A31"/>
    <w:rsid w:val="0067159A"/>
    <w:rsid w:val="00671877"/>
    <w:rsid w:val="006719E4"/>
    <w:rsid w:val="00671A0D"/>
    <w:rsid w:val="00671F19"/>
    <w:rsid w:val="00671F6C"/>
    <w:rsid w:val="00672084"/>
    <w:rsid w:val="006724FF"/>
    <w:rsid w:val="0067263F"/>
    <w:rsid w:val="006727AD"/>
    <w:rsid w:val="006728F0"/>
    <w:rsid w:val="00672C62"/>
    <w:rsid w:val="00672C80"/>
    <w:rsid w:val="00672DA7"/>
    <w:rsid w:val="00672DD9"/>
    <w:rsid w:val="00672FD9"/>
    <w:rsid w:val="00673095"/>
    <w:rsid w:val="00673160"/>
    <w:rsid w:val="0067342D"/>
    <w:rsid w:val="00673CD0"/>
    <w:rsid w:val="006747EF"/>
    <w:rsid w:val="00674E70"/>
    <w:rsid w:val="00675074"/>
    <w:rsid w:val="00675253"/>
    <w:rsid w:val="0067554E"/>
    <w:rsid w:val="00675735"/>
    <w:rsid w:val="00675826"/>
    <w:rsid w:val="00675962"/>
    <w:rsid w:val="00675FD6"/>
    <w:rsid w:val="00676093"/>
    <w:rsid w:val="00676455"/>
    <w:rsid w:val="00676747"/>
    <w:rsid w:val="00676826"/>
    <w:rsid w:val="00676890"/>
    <w:rsid w:val="00676FF9"/>
    <w:rsid w:val="0067733A"/>
    <w:rsid w:val="006776E5"/>
    <w:rsid w:val="0067781A"/>
    <w:rsid w:val="0067794B"/>
    <w:rsid w:val="00677A72"/>
    <w:rsid w:val="006805EE"/>
    <w:rsid w:val="00680FFF"/>
    <w:rsid w:val="00682059"/>
    <w:rsid w:val="006821AC"/>
    <w:rsid w:val="006822AC"/>
    <w:rsid w:val="00682C7D"/>
    <w:rsid w:val="00682FDF"/>
    <w:rsid w:val="0068304F"/>
    <w:rsid w:val="006830A5"/>
    <w:rsid w:val="00683439"/>
    <w:rsid w:val="006834A1"/>
    <w:rsid w:val="00683F15"/>
    <w:rsid w:val="00684647"/>
    <w:rsid w:val="006846B5"/>
    <w:rsid w:val="0068502B"/>
    <w:rsid w:val="00685EE4"/>
    <w:rsid w:val="006861F4"/>
    <w:rsid w:val="0068621A"/>
    <w:rsid w:val="00686588"/>
    <w:rsid w:val="00686C70"/>
    <w:rsid w:val="00686CAB"/>
    <w:rsid w:val="006876C9"/>
    <w:rsid w:val="00687704"/>
    <w:rsid w:val="0069057E"/>
    <w:rsid w:val="006906E6"/>
    <w:rsid w:val="0069087A"/>
    <w:rsid w:val="00691922"/>
    <w:rsid w:val="00691C9E"/>
    <w:rsid w:val="00691FD7"/>
    <w:rsid w:val="0069233E"/>
    <w:rsid w:val="00692416"/>
    <w:rsid w:val="006928E4"/>
    <w:rsid w:val="006936CD"/>
    <w:rsid w:val="00693F2A"/>
    <w:rsid w:val="00694068"/>
    <w:rsid w:val="006942F0"/>
    <w:rsid w:val="00694519"/>
    <w:rsid w:val="00694A4F"/>
    <w:rsid w:val="00695F86"/>
    <w:rsid w:val="00696082"/>
    <w:rsid w:val="0069635A"/>
    <w:rsid w:val="0069648C"/>
    <w:rsid w:val="006965F9"/>
    <w:rsid w:val="00696962"/>
    <w:rsid w:val="00696B34"/>
    <w:rsid w:val="00696B78"/>
    <w:rsid w:val="00697623"/>
    <w:rsid w:val="006977CC"/>
    <w:rsid w:val="00697CAE"/>
    <w:rsid w:val="00697DD1"/>
    <w:rsid w:val="006A00C6"/>
    <w:rsid w:val="006A037B"/>
    <w:rsid w:val="006A0AAE"/>
    <w:rsid w:val="006A0E1D"/>
    <w:rsid w:val="006A0F21"/>
    <w:rsid w:val="006A11FA"/>
    <w:rsid w:val="006A148C"/>
    <w:rsid w:val="006A1797"/>
    <w:rsid w:val="006A1A96"/>
    <w:rsid w:val="006A1BF0"/>
    <w:rsid w:val="006A1F8E"/>
    <w:rsid w:val="006A31A1"/>
    <w:rsid w:val="006A335B"/>
    <w:rsid w:val="006A3A6A"/>
    <w:rsid w:val="006A41D0"/>
    <w:rsid w:val="006A423A"/>
    <w:rsid w:val="006A4785"/>
    <w:rsid w:val="006A6B88"/>
    <w:rsid w:val="006A75F2"/>
    <w:rsid w:val="006A7DA8"/>
    <w:rsid w:val="006A7EFE"/>
    <w:rsid w:val="006A7F3A"/>
    <w:rsid w:val="006B0324"/>
    <w:rsid w:val="006B0551"/>
    <w:rsid w:val="006B09A1"/>
    <w:rsid w:val="006B11FA"/>
    <w:rsid w:val="006B1D84"/>
    <w:rsid w:val="006B2187"/>
    <w:rsid w:val="006B22FF"/>
    <w:rsid w:val="006B251A"/>
    <w:rsid w:val="006B2CD0"/>
    <w:rsid w:val="006B2F6F"/>
    <w:rsid w:val="006B320D"/>
    <w:rsid w:val="006B330B"/>
    <w:rsid w:val="006B33C6"/>
    <w:rsid w:val="006B3E6C"/>
    <w:rsid w:val="006B3FBE"/>
    <w:rsid w:val="006B5724"/>
    <w:rsid w:val="006B5A88"/>
    <w:rsid w:val="006B5DF4"/>
    <w:rsid w:val="006B5F04"/>
    <w:rsid w:val="006B6076"/>
    <w:rsid w:val="006B632C"/>
    <w:rsid w:val="006B678C"/>
    <w:rsid w:val="006B77FE"/>
    <w:rsid w:val="006C04F1"/>
    <w:rsid w:val="006C0CD3"/>
    <w:rsid w:val="006C1452"/>
    <w:rsid w:val="006C1ACD"/>
    <w:rsid w:val="006C1B74"/>
    <w:rsid w:val="006C1C8D"/>
    <w:rsid w:val="006C24CA"/>
    <w:rsid w:val="006C2877"/>
    <w:rsid w:val="006C2A9D"/>
    <w:rsid w:val="006C309F"/>
    <w:rsid w:val="006C31CF"/>
    <w:rsid w:val="006C31EE"/>
    <w:rsid w:val="006C364A"/>
    <w:rsid w:val="006C3B80"/>
    <w:rsid w:val="006C3C9F"/>
    <w:rsid w:val="006C3D34"/>
    <w:rsid w:val="006C4274"/>
    <w:rsid w:val="006C4340"/>
    <w:rsid w:val="006C4366"/>
    <w:rsid w:val="006C444D"/>
    <w:rsid w:val="006C44EC"/>
    <w:rsid w:val="006C4D4C"/>
    <w:rsid w:val="006C511F"/>
    <w:rsid w:val="006C5648"/>
    <w:rsid w:val="006C5B46"/>
    <w:rsid w:val="006C5BB9"/>
    <w:rsid w:val="006C5E14"/>
    <w:rsid w:val="006C606C"/>
    <w:rsid w:val="006C6BB2"/>
    <w:rsid w:val="006C6E65"/>
    <w:rsid w:val="006C6F68"/>
    <w:rsid w:val="006C7065"/>
    <w:rsid w:val="006C739F"/>
    <w:rsid w:val="006C79B4"/>
    <w:rsid w:val="006C7BE0"/>
    <w:rsid w:val="006D0E9C"/>
    <w:rsid w:val="006D0F83"/>
    <w:rsid w:val="006D165D"/>
    <w:rsid w:val="006D16A0"/>
    <w:rsid w:val="006D1EF5"/>
    <w:rsid w:val="006D264F"/>
    <w:rsid w:val="006D2875"/>
    <w:rsid w:val="006D28AB"/>
    <w:rsid w:val="006D2ADC"/>
    <w:rsid w:val="006D3528"/>
    <w:rsid w:val="006D36BF"/>
    <w:rsid w:val="006D3CAE"/>
    <w:rsid w:val="006D4455"/>
    <w:rsid w:val="006D454B"/>
    <w:rsid w:val="006D4651"/>
    <w:rsid w:val="006D4832"/>
    <w:rsid w:val="006D5831"/>
    <w:rsid w:val="006D6259"/>
    <w:rsid w:val="006D628F"/>
    <w:rsid w:val="006D658A"/>
    <w:rsid w:val="006D698C"/>
    <w:rsid w:val="006D6AB9"/>
    <w:rsid w:val="006D6AC3"/>
    <w:rsid w:val="006D6DF8"/>
    <w:rsid w:val="006D6E88"/>
    <w:rsid w:val="006D6F94"/>
    <w:rsid w:val="006D726A"/>
    <w:rsid w:val="006D77B5"/>
    <w:rsid w:val="006E0243"/>
    <w:rsid w:val="006E0973"/>
    <w:rsid w:val="006E0BD1"/>
    <w:rsid w:val="006E0EF3"/>
    <w:rsid w:val="006E10E6"/>
    <w:rsid w:val="006E1110"/>
    <w:rsid w:val="006E16B4"/>
    <w:rsid w:val="006E1B4B"/>
    <w:rsid w:val="006E209F"/>
    <w:rsid w:val="006E2A98"/>
    <w:rsid w:val="006E2C18"/>
    <w:rsid w:val="006E31DF"/>
    <w:rsid w:val="006E3C04"/>
    <w:rsid w:val="006E3DBF"/>
    <w:rsid w:val="006E3FA7"/>
    <w:rsid w:val="006E4106"/>
    <w:rsid w:val="006E47C1"/>
    <w:rsid w:val="006E4929"/>
    <w:rsid w:val="006E4982"/>
    <w:rsid w:val="006E4989"/>
    <w:rsid w:val="006E4B66"/>
    <w:rsid w:val="006E4CC0"/>
    <w:rsid w:val="006E4E90"/>
    <w:rsid w:val="006E50F4"/>
    <w:rsid w:val="006E51E6"/>
    <w:rsid w:val="006E581B"/>
    <w:rsid w:val="006E6514"/>
    <w:rsid w:val="006E659C"/>
    <w:rsid w:val="006E6983"/>
    <w:rsid w:val="006E7648"/>
    <w:rsid w:val="006E7FF2"/>
    <w:rsid w:val="006F0499"/>
    <w:rsid w:val="006F07F8"/>
    <w:rsid w:val="006F0967"/>
    <w:rsid w:val="006F0B04"/>
    <w:rsid w:val="006F0C27"/>
    <w:rsid w:val="006F0D45"/>
    <w:rsid w:val="006F11EB"/>
    <w:rsid w:val="006F1494"/>
    <w:rsid w:val="006F165B"/>
    <w:rsid w:val="006F1F94"/>
    <w:rsid w:val="006F29FB"/>
    <w:rsid w:val="006F2B1B"/>
    <w:rsid w:val="006F3058"/>
    <w:rsid w:val="006F31B6"/>
    <w:rsid w:val="006F325D"/>
    <w:rsid w:val="006F333E"/>
    <w:rsid w:val="006F3680"/>
    <w:rsid w:val="006F4D05"/>
    <w:rsid w:val="006F4EC2"/>
    <w:rsid w:val="006F54F1"/>
    <w:rsid w:val="006F632F"/>
    <w:rsid w:val="006F6544"/>
    <w:rsid w:val="006F6DEA"/>
    <w:rsid w:val="006F712D"/>
    <w:rsid w:val="006F738E"/>
    <w:rsid w:val="006F7836"/>
    <w:rsid w:val="006F7D27"/>
    <w:rsid w:val="006F7EE9"/>
    <w:rsid w:val="00700AA9"/>
    <w:rsid w:val="00700D1D"/>
    <w:rsid w:val="007013C8"/>
    <w:rsid w:val="007015FA"/>
    <w:rsid w:val="0070187D"/>
    <w:rsid w:val="00701DE0"/>
    <w:rsid w:val="00701FAE"/>
    <w:rsid w:val="00702ACB"/>
    <w:rsid w:val="00702D15"/>
    <w:rsid w:val="00702DCF"/>
    <w:rsid w:val="00702FB1"/>
    <w:rsid w:val="00703526"/>
    <w:rsid w:val="007036FD"/>
    <w:rsid w:val="00703AE6"/>
    <w:rsid w:val="00703DF9"/>
    <w:rsid w:val="0070489B"/>
    <w:rsid w:val="00705675"/>
    <w:rsid w:val="007062B2"/>
    <w:rsid w:val="007064BB"/>
    <w:rsid w:val="0070658A"/>
    <w:rsid w:val="00706D79"/>
    <w:rsid w:val="00706F2E"/>
    <w:rsid w:val="0070736E"/>
    <w:rsid w:val="00707581"/>
    <w:rsid w:val="007076B5"/>
    <w:rsid w:val="007077D6"/>
    <w:rsid w:val="007102B5"/>
    <w:rsid w:val="007104E2"/>
    <w:rsid w:val="007107D6"/>
    <w:rsid w:val="00710BC0"/>
    <w:rsid w:val="00710D5B"/>
    <w:rsid w:val="00710E7A"/>
    <w:rsid w:val="0071176C"/>
    <w:rsid w:val="00712DDA"/>
    <w:rsid w:val="007133A3"/>
    <w:rsid w:val="0071345E"/>
    <w:rsid w:val="00713889"/>
    <w:rsid w:val="00713E6A"/>
    <w:rsid w:val="0071419A"/>
    <w:rsid w:val="007146F4"/>
    <w:rsid w:val="00714D3E"/>
    <w:rsid w:val="00714F33"/>
    <w:rsid w:val="00715104"/>
    <w:rsid w:val="00715355"/>
    <w:rsid w:val="00715361"/>
    <w:rsid w:val="00716A01"/>
    <w:rsid w:val="00716A34"/>
    <w:rsid w:val="00717634"/>
    <w:rsid w:val="00717A49"/>
    <w:rsid w:val="00717FAC"/>
    <w:rsid w:val="007200CD"/>
    <w:rsid w:val="00720106"/>
    <w:rsid w:val="007206FD"/>
    <w:rsid w:val="00720E15"/>
    <w:rsid w:val="00721A59"/>
    <w:rsid w:val="007228D7"/>
    <w:rsid w:val="0072309C"/>
    <w:rsid w:val="007230C1"/>
    <w:rsid w:val="00723102"/>
    <w:rsid w:val="007234CF"/>
    <w:rsid w:val="00723CD2"/>
    <w:rsid w:val="00723E33"/>
    <w:rsid w:val="007244B2"/>
    <w:rsid w:val="007244CD"/>
    <w:rsid w:val="0072483A"/>
    <w:rsid w:val="0072575B"/>
    <w:rsid w:val="00725BAB"/>
    <w:rsid w:val="0072604F"/>
    <w:rsid w:val="00726201"/>
    <w:rsid w:val="0072626C"/>
    <w:rsid w:val="007264E0"/>
    <w:rsid w:val="007266C6"/>
    <w:rsid w:val="00726794"/>
    <w:rsid w:val="00726833"/>
    <w:rsid w:val="00726A5A"/>
    <w:rsid w:val="00726DBD"/>
    <w:rsid w:val="00727162"/>
    <w:rsid w:val="00727AF0"/>
    <w:rsid w:val="007300FC"/>
    <w:rsid w:val="00730C2C"/>
    <w:rsid w:val="00730D0A"/>
    <w:rsid w:val="00730EC3"/>
    <w:rsid w:val="00730ECC"/>
    <w:rsid w:val="007313E3"/>
    <w:rsid w:val="00731CE6"/>
    <w:rsid w:val="007322C4"/>
    <w:rsid w:val="007324D4"/>
    <w:rsid w:val="007328B3"/>
    <w:rsid w:val="007329CC"/>
    <w:rsid w:val="00733012"/>
    <w:rsid w:val="00733BD4"/>
    <w:rsid w:val="00733E5A"/>
    <w:rsid w:val="007340A5"/>
    <w:rsid w:val="00734238"/>
    <w:rsid w:val="007350C8"/>
    <w:rsid w:val="007351BA"/>
    <w:rsid w:val="007355F3"/>
    <w:rsid w:val="00735636"/>
    <w:rsid w:val="007361E3"/>
    <w:rsid w:val="007364F7"/>
    <w:rsid w:val="00737215"/>
    <w:rsid w:val="00737386"/>
    <w:rsid w:val="0073750A"/>
    <w:rsid w:val="0073761C"/>
    <w:rsid w:val="00740001"/>
    <w:rsid w:val="00740002"/>
    <w:rsid w:val="0074035A"/>
    <w:rsid w:val="00740CB4"/>
    <w:rsid w:val="00741824"/>
    <w:rsid w:val="007419B2"/>
    <w:rsid w:val="00741B9A"/>
    <w:rsid w:val="0074221A"/>
    <w:rsid w:val="007422CB"/>
    <w:rsid w:val="00742735"/>
    <w:rsid w:val="00742A1E"/>
    <w:rsid w:val="00742DCB"/>
    <w:rsid w:val="007433B5"/>
    <w:rsid w:val="00743D85"/>
    <w:rsid w:val="00744481"/>
    <w:rsid w:val="007445C4"/>
    <w:rsid w:val="00744A61"/>
    <w:rsid w:val="00744D29"/>
    <w:rsid w:val="007451F1"/>
    <w:rsid w:val="0074532B"/>
    <w:rsid w:val="00745581"/>
    <w:rsid w:val="0074570A"/>
    <w:rsid w:val="0074584E"/>
    <w:rsid w:val="007458DD"/>
    <w:rsid w:val="00745EF9"/>
    <w:rsid w:val="007465FB"/>
    <w:rsid w:val="007468A9"/>
    <w:rsid w:val="00746B12"/>
    <w:rsid w:val="007479F1"/>
    <w:rsid w:val="007501D7"/>
    <w:rsid w:val="0075044C"/>
    <w:rsid w:val="007508C8"/>
    <w:rsid w:val="0075103C"/>
    <w:rsid w:val="00751048"/>
    <w:rsid w:val="00751626"/>
    <w:rsid w:val="00751A02"/>
    <w:rsid w:val="007521F3"/>
    <w:rsid w:val="007524D7"/>
    <w:rsid w:val="007526BB"/>
    <w:rsid w:val="007526EE"/>
    <w:rsid w:val="007526F3"/>
    <w:rsid w:val="007530D1"/>
    <w:rsid w:val="007534AC"/>
    <w:rsid w:val="007534B2"/>
    <w:rsid w:val="007534D0"/>
    <w:rsid w:val="00753810"/>
    <w:rsid w:val="0075391C"/>
    <w:rsid w:val="007543CB"/>
    <w:rsid w:val="00754529"/>
    <w:rsid w:val="00754DB8"/>
    <w:rsid w:val="00754E2A"/>
    <w:rsid w:val="00755D29"/>
    <w:rsid w:val="00756851"/>
    <w:rsid w:val="00756E92"/>
    <w:rsid w:val="0075709E"/>
    <w:rsid w:val="0075741B"/>
    <w:rsid w:val="00757BD3"/>
    <w:rsid w:val="00760059"/>
    <w:rsid w:val="00760998"/>
    <w:rsid w:val="00760A0A"/>
    <w:rsid w:val="00760AC7"/>
    <w:rsid w:val="00760AE8"/>
    <w:rsid w:val="00760B55"/>
    <w:rsid w:val="00760BCC"/>
    <w:rsid w:val="00760C46"/>
    <w:rsid w:val="00760ECE"/>
    <w:rsid w:val="00760F1A"/>
    <w:rsid w:val="00760F23"/>
    <w:rsid w:val="007627BD"/>
    <w:rsid w:val="007629E8"/>
    <w:rsid w:val="00762C2A"/>
    <w:rsid w:val="00762CC9"/>
    <w:rsid w:val="00763005"/>
    <w:rsid w:val="007630E0"/>
    <w:rsid w:val="00763184"/>
    <w:rsid w:val="007631D8"/>
    <w:rsid w:val="007632C5"/>
    <w:rsid w:val="007632F7"/>
    <w:rsid w:val="00763619"/>
    <w:rsid w:val="007636D0"/>
    <w:rsid w:val="0076374A"/>
    <w:rsid w:val="00763797"/>
    <w:rsid w:val="0076391A"/>
    <w:rsid w:val="007641C7"/>
    <w:rsid w:val="0076426B"/>
    <w:rsid w:val="007645A1"/>
    <w:rsid w:val="0076487B"/>
    <w:rsid w:val="00764887"/>
    <w:rsid w:val="0076506F"/>
    <w:rsid w:val="00765367"/>
    <w:rsid w:val="0076575A"/>
    <w:rsid w:val="00765843"/>
    <w:rsid w:val="00765DC1"/>
    <w:rsid w:val="0076601B"/>
    <w:rsid w:val="00766C7A"/>
    <w:rsid w:val="00766F2C"/>
    <w:rsid w:val="00767852"/>
    <w:rsid w:val="00767C3C"/>
    <w:rsid w:val="00767EAA"/>
    <w:rsid w:val="00767F10"/>
    <w:rsid w:val="0077020C"/>
    <w:rsid w:val="00770AC0"/>
    <w:rsid w:val="00770DCA"/>
    <w:rsid w:val="0077127C"/>
    <w:rsid w:val="007716C7"/>
    <w:rsid w:val="00771702"/>
    <w:rsid w:val="00771755"/>
    <w:rsid w:val="00772B73"/>
    <w:rsid w:val="00773024"/>
    <w:rsid w:val="00773136"/>
    <w:rsid w:val="00773230"/>
    <w:rsid w:val="00773A74"/>
    <w:rsid w:val="00774151"/>
    <w:rsid w:val="00774243"/>
    <w:rsid w:val="0077445B"/>
    <w:rsid w:val="007745F4"/>
    <w:rsid w:val="00775187"/>
    <w:rsid w:val="00775BB1"/>
    <w:rsid w:val="00775D31"/>
    <w:rsid w:val="00775E04"/>
    <w:rsid w:val="00776293"/>
    <w:rsid w:val="0077653D"/>
    <w:rsid w:val="00777494"/>
    <w:rsid w:val="0077788F"/>
    <w:rsid w:val="00777A1D"/>
    <w:rsid w:val="00777B51"/>
    <w:rsid w:val="00780145"/>
    <w:rsid w:val="007804D4"/>
    <w:rsid w:val="00780648"/>
    <w:rsid w:val="007809B1"/>
    <w:rsid w:val="00780CA5"/>
    <w:rsid w:val="00780CB5"/>
    <w:rsid w:val="0078105B"/>
    <w:rsid w:val="007825F6"/>
    <w:rsid w:val="00782917"/>
    <w:rsid w:val="00782A02"/>
    <w:rsid w:val="00782BC5"/>
    <w:rsid w:val="00783043"/>
    <w:rsid w:val="0078315A"/>
    <w:rsid w:val="00783194"/>
    <w:rsid w:val="00783502"/>
    <w:rsid w:val="00783D56"/>
    <w:rsid w:val="00784511"/>
    <w:rsid w:val="00784ED2"/>
    <w:rsid w:val="00785173"/>
    <w:rsid w:val="007851BC"/>
    <w:rsid w:val="007851EA"/>
    <w:rsid w:val="007853D7"/>
    <w:rsid w:val="007864E4"/>
    <w:rsid w:val="007868FB"/>
    <w:rsid w:val="00786E3A"/>
    <w:rsid w:val="00786EE7"/>
    <w:rsid w:val="007870B2"/>
    <w:rsid w:val="00787925"/>
    <w:rsid w:val="00787FFC"/>
    <w:rsid w:val="007904A4"/>
    <w:rsid w:val="0079054C"/>
    <w:rsid w:val="00790BF6"/>
    <w:rsid w:val="00790C6B"/>
    <w:rsid w:val="00790D5C"/>
    <w:rsid w:val="00791042"/>
    <w:rsid w:val="00791063"/>
    <w:rsid w:val="00791085"/>
    <w:rsid w:val="007915B7"/>
    <w:rsid w:val="00791667"/>
    <w:rsid w:val="00791913"/>
    <w:rsid w:val="00792760"/>
    <w:rsid w:val="00792DC8"/>
    <w:rsid w:val="0079330A"/>
    <w:rsid w:val="00793844"/>
    <w:rsid w:val="00794425"/>
    <w:rsid w:val="007946E9"/>
    <w:rsid w:val="00794A6F"/>
    <w:rsid w:val="00794C89"/>
    <w:rsid w:val="00794EB4"/>
    <w:rsid w:val="0079519F"/>
    <w:rsid w:val="00795363"/>
    <w:rsid w:val="00795734"/>
    <w:rsid w:val="00795AA9"/>
    <w:rsid w:val="00795DDD"/>
    <w:rsid w:val="007976F9"/>
    <w:rsid w:val="00797868"/>
    <w:rsid w:val="00797A32"/>
    <w:rsid w:val="00797A95"/>
    <w:rsid w:val="00797B72"/>
    <w:rsid w:val="00797E67"/>
    <w:rsid w:val="007A010F"/>
    <w:rsid w:val="007A069A"/>
    <w:rsid w:val="007A093C"/>
    <w:rsid w:val="007A0CEB"/>
    <w:rsid w:val="007A0F7B"/>
    <w:rsid w:val="007A132A"/>
    <w:rsid w:val="007A165E"/>
    <w:rsid w:val="007A180B"/>
    <w:rsid w:val="007A1BA7"/>
    <w:rsid w:val="007A205B"/>
    <w:rsid w:val="007A21A4"/>
    <w:rsid w:val="007A2457"/>
    <w:rsid w:val="007A2BC5"/>
    <w:rsid w:val="007A2C4D"/>
    <w:rsid w:val="007A2EFC"/>
    <w:rsid w:val="007A31AB"/>
    <w:rsid w:val="007A3301"/>
    <w:rsid w:val="007A33D2"/>
    <w:rsid w:val="007A3996"/>
    <w:rsid w:val="007A3A1F"/>
    <w:rsid w:val="007A3CFF"/>
    <w:rsid w:val="007A4240"/>
    <w:rsid w:val="007A43F2"/>
    <w:rsid w:val="007A470C"/>
    <w:rsid w:val="007A5AD2"/>
    <w:rsid w:val="007A5C40"/>
    <w:rsid w:val="007A636D"/>
    <w:rsid w:val="007A6482"/>
    <w:rsid w:val="007A6547"/>
    <w:rsid w:val="007A661B"/>
    <w:rsid w:val="007A6979"/>
    <w:rsid w:val="007A7182"/>
    <w:rsid w:val="007A73F5"/>
    <w:rsid w:val="007A7831"/>
    <w:rsid w:val="007A7910"/>
    <w:rsid w:val="007A79C5"/>
    <w:rsid w:val="007B0C1E"/>
    <w:rsid w:val="007B1229"/>
    <w:rsid w:val="007B130A"/>
    <w:rsid w:val="007B1672"/>
    <w:rsid w:val="007B1E28"/>
    <w:rsid w:val="007B207F"/>
    <w:rsid w:val="007B2151"/>
    <w:rsid w:val="007B2975"/>
    <w:rsid w:val="007B2EA1"/>
    <w:rsid w:val="007B376E"/>
    <w:rsid w:val="007B3D2A"/>
    <w:rsid w:val="007B3F33"/>
    <w:rsid w:val="007B40F2"/>
    <w:rsid w:val="007B41C5"/>
    <w:rsid w:val="007B426A"/>
    <w:rsid w:val="007B4458"/>
    <w:rsid w:val="007B44E2"/>
    <w:rsid w:val="007B4632"/>
    <w:rsid w:val="007B47BE"/>
    <w:rsid w:val="007B4BE9"/>
    <w:rsid w:val="007B4C0D"/>
    <w:rsid w:val="007B4FC0"/>
    <w:rsid w:val="007B5757"/>
    <w:rsid w:val="007B57CE"/>
    <w:rsid w:val="007B591F"/>
    <w:rsid w:val="007B5ABA"/>
    <w:rsid w:val="007B5B01"/>
    <w:rsid w:val="007B5B05"/>
    <w:rsid w:val="007B5E29"/>
    <w:rsid w:val="007B5F29"/>
    <w:rsid w:val="007B625E"/>
    <w:rsid w:val="007B62C3"/>
    <w:rsid w:val="007B6964"/>
    <w:rsid w:val="007B6A8E"/>
    <w:rsid w:val="007B6C11"/>
    <w:rsid w:val="007B72AE"/>
    <w:rsid w:val="007B7382"/>
    <w:rsid w:val="007B7474"/>
    <w:rsid w:val="007B76BD"/>
    <w:rsid w:val="007B77CE"/>
    <w:rsid w:val="007C028E"/>
    <w:rsid w:val="007C0388"/>
    <w:rsid w:val="007C03BB"/>
    <w:rsid w:val="007C0545"/>
    <w:rsid w:val="007C0930"/>
    <w:rsid w:val="007C097C"/>
    <w:rsid w:val="007C0D71"/>
    <w:rsid w:val="007C0F67"/>
    <w:rsid w:val="007C11BF"/>
    <w:rsid w:val="007C1E94"/>
    <w:rsid w:val="007C231B"/>
    <w:rsid w:val="007C24ED"/>
    <w:rsid w:val="007C2635"/>
    <w:rsid w:val="007C2661"/>
    <w:rsid w:val="007C2783"/>
    <w:rsid w:val="007C2792"/>
    <w:rsid w:val="007C2BAB"/>
    <w:rsid w:val="007C30FC"/>
    <w:rsid w:val="007C37B3"/>
    <w:rsid w:val="007C387D"/>
    <w:rsid w:val="007C3C0C"/>
    <w:rsid w:val="007C3C14"/>
    <w:rsid w:val="007C41A1"/>
    <w:rsid w:val="007C42EE"/>
    <w:rsid w:val="007C477B"/>
    <w:rsid w:val="007C492F"/>
    <w:rsid w:val="007C4CDB"/>
    <w:rsid w:val="007C4D3F"/>
    <w:rsid w:val="007C4FB6"/>
    <w:rsid w:val="007C573A"/>
    <w:rsid w:val="007C587A"/>
    <w:rsid w:val="007C5A6C"/>
    <w:rsid w:val="007C6F38"/>
    <w:rsid w:val="007C761F"/>
    <w:rsid w:val="007C782A"/>
    <w:rsid w:val="007D0251"/>
    <w:rsid w:val="007D0735"/>
    <w:rsid w:val="007D0D09"/>
    <w:rsid w:val="007D112A"/>
    <w:rsid w:val="007D1194"/>
    <w:rsid w:val="007D1332"/>
    <w:rsid w:val="007D1350"/>
    <w:rsid w:val="007D152C"/>
    <w:rsid w:val="007D1534"/>
    <w:rsid w:val="007D1AD6"/>
    <w:rsid w:val="007D1EE6"/>
    <w:rsid w:val="007D2355"/>
    <w:rsid w:val="007D26A8"/>
    <w:rsid w:val="007D2946"/>
    <w:rsid w:val="007D2DC6"/>
    <w:rsid w:val="007D320F"/>
    <w:rsid w:val="007D3240"/>
    <w:rsid w:val="007D3309"/>
    <w:rsid w:val="007D33B0"/>
    <w:rsid w:val="007D3827"/>
    <w:rsid w:val="007D397D"/>
    <w:rsid w:val="007D48A0"/>
    <w:rsid w:val="007D5171"/>
    <w:rsid w:val="007D522C"/>
    <w:rsid w:val="007D5332"/>
    <w:rsid w:val="007D5554"/>
    <w:rsid w:val="007D5A03"/>
    <w:rsid w:val="007D5DF3"/>
    <w:rsid w:val="007D67EA"/>
    <w:rsid w:val="007D6C86"/>
    <w:rsid w:val="007D74D0"/>
    <w:rsid w:val="007D77A4"/>
    <w:rsid w:val="007E016B"/>
    <w:rsid w:val="007E0807"/>
    <w:rsid w:val="007E0839"/>
    <w:rsid w:val="007E168B"/>
    <w:rsid w:val="007E197E"/>
    <w:rsid w:val="007E19C9"/>
    <w:rsid w:val="007E1D43"/>
    <w:rsid w:val="007E27AB"/>
    <w:rsid w:val="007E282A"/>
    <w:rsid w:val="007E2FE0"/>
    <w:rsid w:val="007E31EC"/>
    <w:rsid w:val="007E3371"/>
    <w:rsid w:val="007E3A8A"/>
    <w:rsid w:val="007E440D"/>
    <w:rsid w:val="007E468E"/>
    <w:rsid w:val="007E47D5"/>
    <w:rsid w:val="007E4935"/>
    <w:rsid w:val="007E4FEF"/>
    <w:rsid w:val="007E50EA"/>
    <w:rsid w:val="007E50F2"/>
    <w:rsid w:val="007E52D3"/>
    <w:rsid w:val="007E5575"/>
    <w:rsid w:val="007E5758"/>
    <w:rsid w:val="007E6F0E"/>
    <w:rsid w:val="007E7640"/>
    <w:rsid w:val="007E7715"/>
    <w:rsid w:val="007E7916"/>
    <w:rsid w:val="007E7DA6"/>
    <w:rsid w:val="007F037B"/>
    <w:rsid w:val="007F04D2"/>
    <w:rsid w:val="007F07B1"/>
    <w:rsid w:val="007F0E42"/>
    <w:rsid w:val="007F10D8"/>
    <w:rsid w:val="007F192E"/>
    <w:rsid w:val="007F1CD7"/>
    <w:rsid w:val="007F2377"/>
    <w:rsid w:val="007F26BD"/>
    <w:rsid w:val="007F293F"/>
    <w:rsid w:val="007F2D1D"/>
    <w:rsid w:val="007F33A0"/>
    <w:rsid w:val="007F385D"/>
    <w:rsid w:val="007F3B29"/>
    <w:rsid w:val="007F4884"/>
    <w:rsid w:val="007F4B71"/>
    <w:rsid w:val="007F4C27"/>
    <w:rsid w:val="007F5465"/>
    <w:rsid w:val="007F57FB"/>
    <w:rsid w:val="007F5C3D"/>
    <w:rsid w:val="007F60CF"/>
    <w:rsid w:val="007F626A"/>
    <w:rsid w:val="007F64C6"/>
    <w:rsid w:val="007F6605"/>
    <w:rsid w:val="007F7007"/>
    <w:rsid w:val="007F72ED"/>
    <w:rsid w:val="007F7C4E"/>
    <w:rsid w:val="007F7E82"/>
    <w:rsid w:val="00800EA9"/>
    <w:rsid w:val="00801256"/>
    <w:rsid w:val="00801568"/>
    <w:rsid w:val="00801591"/>
    <w:rsid w:val="00801DEB"/>
    <w:rsid w:val="00801E02"/>
    <w:rsid w:val="008024E7"/>
    <w:rsid w:val="00802CFC"/>
    <w:rsid w:val="0080339F"/>
    <w:rsid w:val="008035A2"/>
    <w:rsid w:val="008039F8"/>
    <w:rsid w:val="00803D9F"/>
    <w:rsid w:val="008043AB"/>
    <w:rsid w:val="00804503"/>
    <w:rsid w:val="00804E0C"/>
    <w:rsid w:val="00805398"/>
    <w:rsid w:val="008053E0"/>
    <w:rsid w:val="00805BED"/>
    <w:rsid w:val="008060B5"/>
    <w:rsid w:val="00806AAE"/>
    <w:rsid w:val="00806BC1"/>
    <w:rsid w:val="00806C0D"/>
    <w:rsid w:val="00806EEA"/>
    <w:rsid w:val="00810156"/>
    <w:rsid w:val="00810774"/>
    <w:rsid w:val="00810BC6"/>
    <w:rsid w:val="00810DC9"/>
    <w:rsid w:val="00811814"/>
    <w:rsid w:val="00811FB2"/>
    <w:rsid w:val="00812708"/>
    <w:rsid w:val="00813E61"/>
    <w:rsid w:val="00814133"/>
    <w:rsid w:val="00814A21"/>
    <w:rsid w:val="00814E3D"/>
    <w:rsid w:val="008151D4"/>
    <w:rsid w:val="008151DB"/>
    <w:rsid w:val="00815461"/>
    <w:rsid w:val="008157E5"/>
    <w:rsid w:val="00815AEC"/>
    <w:rsid w:val="00816186"/>
    <w:rsid w:val="0081620D"/>
    <w:rsid w:val="008171EE"/>
    <w:rsid w:val="0081747B"/>
    <w:rsid w:val="0081778D"/>
    <w:rsid w:val="00817AB5"/>
    <w:rsid w:val="008204DD"/>
    <w:rsid w:val="0082086F"/>
    <w:rsid w:val="00820888"/>
    <w:rsid w:val="00820B09"/>
    <w:rsid w:val="00820B90"/>
    <w:rsid w:val="008212E8"/>
    <w:rsid w:val="00821555"/>
    <w:rsid w:val="008216DD"/>
    <w:rsid w:val="00821E39"/>
    <w:rsid w:val="00821E61"/>
    <w:rsid w:val="008226B1"/>
    <w:rsid w:val="00822B8A"/>
    <w:rsid w:val="00823E17"/>
    <w:rsid w:val="00823F08"/>
    <w:rsid w:val="00824192"/>
    <w:rsid w:val="0082436B"/>
    <w:rsid w:val="008249C0"/>
    <w:rsid w:val="00824EA2"/>
    <w:rsid w:val="0082554C"/>
    <w:rsid w:val="0082572C"/>
    <w:rsid w:val="0082606B"/>
    <w:rsid w:val="0082611B"/>
    <w:rsid w:val="0082629A"/>
    <w:rsid w:val="008264A4"/>
    <w:rsid w:val="00826E10"/>
    <w:rsid w:val="00826EC2"/>
    <w:rsid w:val="00827218"/>
    <w:rsid w:val="008275F2"/>
    <w:rsid w:val="0082789F"/>
    <w:rsid w:val="00827A33"/>
    <w:rsid w:val="00827AED"/>
    <w:rsid w:val="00827CFC"/>
    <w:rsid w:val="00827EB8"/>
    <w:rsid w:val="008301A6"/>
    <w:rsid w:val="00830520"/>
    <w:rsid w:val="008313F5"/>
    <w:rsid w:val="00832425"/>
    <w:rsid w:val="008325A7"/>
    <w:rsid w:val="00832865"/>
    <w:rsid w:val="00832951"/>
    <w:rsid w:val="00832A8D"/>
    <w:rsid w:val="00832B0B"/>
    <w:rsid w:val="00832F82"/>
    <w:rsid w:val="00833227"/>
    <w:rsid w:val="00833319"/>
    <w:rsid w:val="008333BC"/>
    <w:rsid w:val="008333DC"/>
    <w:rsid w:val="008337E0"/>
    <w:rsid w:val="00833A3A"/>
    <w:rsid w:val="00833AC6"/>
    <w:rsid w:val="00834162"/>
    <w:rsid w:val="008348B1"/>
    <w:rsid w:val="00834C85"/>
    <w:rsid w:val="00834CB7"/>
    <w:rsid w:val="008352B1"/>
    <w:rsid w:val="008352B8"/>
    <w:rsid w:val="008355D2"/>
    <w:rsid w:val="00835A35"/>
    <w:rsid w:val="00836534"/>
    <w:rsid w:val="00836C16"/>
    <w:rsid w:val="00836CBC"/>
    <w:rsid w:val="0083714F"/>
    <w:rsid w:val="00837808"/>
    <w:rsid w:val="008379D6"/>
    <w:rsid w:val="00837CD7"/>
    <w:rsid w:val="008409F8"/>
    <w:rsid w:val="008415F7"/>
    <w:rsid w:val="00842264"/>
    <w:rsid w:val="00842411"/>
    <w:rsid w:val="00842427"/>
    <w:rsid w:val="00842562"/>
    <w:rsid w:val="0084282B"/>
    <w:rsid w:val="0084294F"/>
    <w:rsid w:val="008434BF"/>
    <w:rsid w:val="00843A77"/>
    <w:rsid w:val="00843CAD"/>
    <w:rsid w:val="00843FF0"/>
    <w:rsid w:val="00844078"/>
    <w:rsid w:val="008444FF"/>
    <w:rsid w:val="0084510A"/>
    <w:rsid w:val="008452D1"/>
    <w:rsid w:val="00845873"/>
    <w:rsid w:val="00845F66"/>
    <w:rsid w:val="00845F6A"/>
    <w:rsid w:val="008460AC"/>
    <w:rsid w:val="0084618A"/>
    <w:rsid w:val="008461B3"/>
    <w:rsid w:val="00847323"/>
    <w:rsid w:val="00847B15"/>
    <w:rsid w:val="00847F50"/>
    <w:rsid w:val="0085008B"/>
    <w:rsid w:val="00850295"/>
    <w:rsid w:val="0085064B"/>
    <w:rsid w:val="00850997"/>
    <w:rsid w:val="00850A47"/>
    <w:rsid w:val="00850E74"/>
    <w:rsid w:val="00851029"/>
    <w:rsid w:val="008518E5"/>
    <w:rsid w:val="00851BB8"/>
    <w:rsid w:val="008524F7"/>
    <w:rsid w:val="00852808"/>
    <w:rsid w:val="00852D12"/>
    <w:rsid w:val="00853086"/>
    <w:rsid w:val="00853321"/>
    <w:rsid w:val="00853608"/>
    <w:rsid w:val="00853833"/>
    <w:rsid w:val="00853BC8"/>
    <w:rsid w:val="008543E4"/>
    <w:rsid w:val="0085488A"/>
    <w:rsid w:val="00854A2C"/>
    <w:rsid w:val="00854A77"/>
    <w:rsid w:val="008550E3"/>
    <w:rsid w:val="00855D34"/>
    <w:rsid w:val="0085618A"/>
    <w:rsid w:val="00856966"/>
    <w:rsid w:val="00857360"/>
    <w:rsid w:val="0085766D"/>
    <w:rsid w:val="008577F5"/>
    <w:rsid w:val="008578EB"/>
    <w:rsid w:val="00860379"/>
    <w:rsid w:val="00860C4C"/>
    <w:rsid w:val="00860E4F"/>
    <w:rsid w:val="0086116E"/>
    <w:rsid w:val="00862891"/>
    <w:rsid w:val="00862B8C"/>
    <w:rsid w:val="00862EFE"/>
    <w:rsid w:val="00863826"/>
    <w:rsid w:val="00863865"/>
    <w:rsid w:val="00864761"/>
    <w:rsid w:val="008649F1"/>
    <w:rsid w:val="00864B83"/>
    <w:rsid w:val="00864C20"/>
    <w:rsid w:val="00864D1F"/>
    <w:rsid w:val="00865230"/>
    <w:rsid w:val="008655BD"/>
    <w:rsid w:val="00865CD6"/>
    <w:rsid w:val="00865E27"/>
    <w:rsid w:val="00865E6D"/>
    <w:rsid w:val="00865EF8"/>
    <w:rsid w:val="00865FBE"/>
    <w:rsid w:val="00865FED"/>
    <w:rsid w:val="008661F7"/>
    <w:rsid w:val="00866A6E"/>
    <w:rsid w:val="00866BA8"/>
    <w:rsid w:val="0086702C"/>
    <w:rsid w:val="008673F1"/>
    <w:rsid w:val="008675F7"/>
    <w:rsid w:val="00870DDE"/>
    <w:rsid w:val="008718BE"/>
    <w:rsid w:val="00871C92"/>
    <w:rsid w:val="008725B4"/>
    <w:rsid w:val="00872635"/>
    <w:rsid w:val="008732AF"/>
    <w:rsid w:val="008732E3"/>
    <w:rsid w:val="00873732"/>
    <w:rsid w:val="00873C69"/>
    <w:rsid w:val="00873E54"/>
    <w:rsid w:val="008742F1"/>
    <w:rsid w:val="00874510"/>
    <w:rsid w:val="008745D3"/>
    <w:rsid w:val="00874791"/>
    <w:rsid w:val="00874FDB"/>
    <w:rsid w:val="00875337"/>
    <w:rsid w:val="00875469"/>
    <w:rsid w:val="00875603"/>
    <w:rsid w:val="00875A33"/>
    <w:rsid w:val="00876060"/>
    <w:rsid w:val="00876066"/>
    <w:rsid w:val="008762F2"/>
    <w:rsid w:val="0087668B"/>
    <w:rsid w:val="00876B98"/>
    <w:rsid w:val="00876CA9"/>
    <w:rsid w:val="00877242"/>
    <w:rsid w:val="0087747C"/>
    <w:rsid w:val="008777B0"/>
    <w:rsid w:val="00877F24"/>
    <w:rsid w:val="00877F6A"/>
    <w:rsid w:val="008801F1"/>
    <w:rsid w:val="00880BAB"/>
    <w:rsid w:val="00880F72"/>
    <w:rsid w:val="00881026"/>
    <w:rsid w:val="00881476"/>
    <w:rsid w:val="0088166C"/>
    <w:rsid w:val="008818B2"/>
    <w:rsid w:val="00881FAF"/>
    <w:rsid w:val="008823C9"/>
    <w:rsid w:val="008824F4"/>
    <w:rsid w:val="0088252E"/>
    <w:rsid w:val="008830D1"/>
    <w:rsid w:val="0088351C"/>
    <w:rsid w:val="00883710"/>
    <w:rsid w:val="00883B6E"/>
    <w:rsid w:val="00884778"/>
    <w:rsid w:val="00884B37"/>
    <w:rsid w:val="00884C8E"/>
    <w:rsid w:val="00884FF6"/>
    <w:rsid w:val="00885114"/>
    <w:rsid w:val="00885504"/>
    <w:rsid w:val="0088771A"/>
    <w:rsid w:val="00887B82"/>
    <w:rsid w:val="00887CE3"/>
    <w:rsid w:val="0089070F"/>
    <w:rsid w:val="0089079F"/>
    <w:rsid w:val="00890A36"/>
    <w:rsid w:val="00891D63"/>
    <w:rsid w:val="00891FCC"/>
    <w:rsid w:val="00892C0D"/>
    <w:rsid w:val="00892DD5"/>
    <w:rsid w:val="00892FD9"/>
    <w:rsid w:val="00893024"/>
    <w:rsid w:val="00893307"/>
    <w:rsid w:val="00893841"/>
    <w:rsid w:val="00893FC0"/>
    <w:rsid w:val="00894E3F"/>
    <w:rsid w:val="008950B0"/>
    <w:rsid w:val="00895561"/>
    <w:rsid w:val="008956AB"/>
    <w:rsid w:val="0089590C"/>
    <w:rsid w:val="00895F03"/>
    <w:rsid w:val="00895F4F"/>
    <w:rsid w:val="0089615F"/>
    <w:rsid w:val="00896398"/>
    <w:rsid w:val="00896507"/>
    <w:rsid w:val="00896939"/>
    <w:rsid w:val="00896C31"/>
    <w:rsid w:val="00896E16"/>
    <w:rsid w:val="00896F32"/>
    <w:rsid w:val="008971B6"/>
    <w:rsid w:val="008971F6"/>
    <w:rsid w:val="008977B0"/>
    <w:rsid w:val="00897841"/>
    <w:rsid w:val="008A0088"/>
    <w:rsid w:val="008A00DC"/>
    <w:rsid w:val="008A02CD"/>
    <w:rsid w:val="008A07E4"/>
    <w:rsid w:val="008A0E8F"/>
    <w:rsid w:val="008A11FF"/>
    <w:rsid w:val="008A16B7"/>
    <w:rsid w:val="008A1D76"/>
    <w:rsid w:val="008A2B30"/>
    <w:rsid w:val="008A3401"/>
    <w:rsid w:val="008A357F"/>
    <w:rsid w:val="008A4759"/>
    <w:rsid w:val="008A4859"/>
    <w:rsid w:val="008A4EF4"/>
    <w:rsid w:val="008A51DE"/>
    <w:rsid w:val="008A51E5"/>
    <w:rsid w:val="008A591F"/>
    <w:rsid w:val="008A5A57"/>
    <w:rsid w:val="008A5E8B"/>
    <w:rsid w:val="008A60F2"/>
    <w:rsid w:val="008A66C7"/>
    <w:rsid w:val="008A6A53"/>
    <w:rsid w:val="008A6A60"/>
    <w:rsid w:val="008A6C5C"/>
    <w:rsid w:val="008A7962"/>
    <w:rsid w:val="008A7F33"/>
    <w:rsid w:val="008B0579"/>
    <w:rsid w:val="008B0B51"/>
    <w:rsid w:val="008B0DB9"/>
    <w:rsid w:val="008B122C"/>
    <w:rsid w:val="008B13F5"/>
    <w:rsid w:val="008B2685"/>
    <w:rsid w:val="008B2D4C"/>
    <w:rsid w:val="008B2E39"/>
    <w:rsid w:val="008B331A"/>
    <w:rsid w:val="008B34CB"/>
    <w:rsid w:val="008B3703"/>
    <w:rsid w:val="008B3CD2"/>
    <w:rsid w:val="008B3D33"/>
    <w:rsid w:val="008B42AF"/>
    <w:rsid w:val="008B5332"/>
    <w:rsid w:val="008B59E3"/>
    <w:rsid w:val="008B607D"/>
    <w:rsid w:val="008B62A6"/>
    <w:rsid w:val="008B747E"/>
    <w:rsid w:val="008B74A0"/>
    <w:rsid w:val="008B7910"/>
    <w:rsid w:val="008B7DA5"/>
    <w:rsid w:val="008B7DAE"/>
    <w:rsid w:val="008C01F7"/>
    <w:rsid w:val="008C0271"/>
    <w:rsid w:val="008C1081"/>
    <w:rsid w:val="008C1B4C"/>
    <w:rsid w:val="008C1B77"/>
    <w:rsid w:val="008C22D6"/>
    <w:rsid w:val="008C26B4"/>
    <w:rsid w:val="008C2CF7"/>
    <w:rsid w:val="008C32B0"/>
    <w:rsid w:val="008C36F5"/>
    <w:rsid w:val="008C3BEB"/>
    <w:rsid w:val="008C3CAB"/>
    <w:rsid w:val="008C3DF9"/>
    <w:rsid w:val="008C44D0"/>
    <w:rsid w:val="008C4D03"/>
    <w:rsid w:val="008C5380"/>
    <w:rsid w:val="008C5D25"/>
    <w:rsid w:val="008C5FD7"/>
    <w:rsid w:val="008C642E"/>
    <w:rsid w:val="008C68C1"/>
    <w:rsid w:val="008D0531"/>
    <w:rsid w:val="008D07D2"/>
    <w:rsid w:val="008D0ADB"/>
    <w:rsid w:val="008D0C7A"/>
    <w:rsid w:val="008D1197"/>
    <w:rsid w:val="008D1B86"/>
    <w:rsid w:val="008D1BBD"/>
    <w:rsid w:val="008D1CA3"/>
    <w:rsid w:val="008D21FC"/>
    <w:rsid w:val="008D2671"/>
    <w:rsid w:val="008D277F"/>
    <w:rsid w:val="008D2E8F"/>
    <w:rsid w:val="008D36B0"/>
    <w:rsid w:val="008D396D"/>
    <w:rsid w:val="008D3C9D"/>
    <w:rsid w:val="008D448A"/>
    <w:rsid w:val="008D4BDD"/>
    <w:rsid w:val="008D4F29"/>
    <w:rsid w:val="008D4F3D"/>
    <w:rsid w:val="008D5643"/>
    <w:rsid w:val="008D56CC"/>
    <w:rsid w:val="008D59A3"/>
    <w:rsid w:val="008D5E44"/>
    <w:rsid w:val="008D6FC8"/>
    <w:rsid w:val="008D716E"/>
    <w:rsid w:val="008D774A"/>
    <w:rsid w:val="008D7AE6"/>
    <w:rsid w:val="008E0120"/>
    <w:rsid w:val="008E01D1"/>
    <w:rsid w:val="008E05A6"/>
    <w:rsid w:val="008E06E5"/>
    <w:rsid w:val="008E084F"/>
    <w:rsid w:val="008E0B9F"/>
    <w:rsid w:val="008E0E32"/>
    <w:rsid w:val="008E1D93"/>
    <w:rsid w:val="008E2013"/>
    <w:rsid w:val="008E21FD"/>
    <w:rsid w:val="008E2AC7"/>
    <w:rsid w:val="008E2B05"/>
    <w:rsid w:val="008E2E1E"/>
    <w:rsid w:val="008E33FB"/>
    <w:rsid w:val="008E3932"/>
    <w:rsid w:val="008E395C"/>
    <w:rsid w:val="008E3D43"/>
    <w:rsid w:val="008E49E1"/>
    <w:rsid w:val="008E4CDA"/>
    <w:rsid w:val="008E4D2C"/>
    <w:rsid w:val="008E4F10"/>
    <w:rsid w:val="008E568B"/>
    <w:rsid w:val="008E56CF"/>
    <w:rsid w:val="008E5E93"/>
    <w:rsid w:val="008E604C"/>
    <w:rsid w:val="008E6191"/>
    <w:rsid w:val="008E6560"/>
    <w:rsid w:val="008E6668"/>
    <w:rsid w:val="008E6AD8"/>
    <w:rsid w:val="008E6F9C"/>
    <w:rsid w:val="008E7182"/>
    <w:rsid w:val="008E7898"/>
    <w:rsid w:val="008E7CF3"/>
    <w:rsid w:val="008E7F75"/>
    <w:rsid w:val="008F0044"/>
    <w:rsid w:val="008F0310"/>
    <w:rsid w:val="008F0786"/>
    <w:rsid w:val="008F0887"/>
    <w:rsid w:val="008F0BED"/>
    <w:rsid w:val="008F0BFB"/>
    <w:rsid w:val="008F0E99"/>
    <w:rsid w:val="008F0ED9"/>
    <w:rsid w:val="008F0F0A"/>
    <w:rsid w:val="008F1290"/>
    <w:rsid w:val="008F12E1"/>
    <w:rsid w:val="008F1511"/>
    <w:rsid w:val="008F17CC"/>
    <w:rsid w:val="008F17F2"/>
    <w:rsid w:val="008F1DBC"/>
    <w:rsid w:val="008F202E"/>
    <w:rsid w:val="008F2C55"/>
    <w:rsid w:val="008F3B5C"/>
    <w:rsid w:val="008F447C"/>
    <w:rsid w:val="008F4D6E"/>
    <w:rsid w:val="008F4F8D"/>
    <w:rsid w:val="008F523C"/>
    <w:rsid w:val="008F54DE"/>
    <w:rsid w:val="008F587B"/>
    <w:rsid w:val="008F59C1"/>
    <w:rsid w:val="008F5BEF"/>
    <w:rsid w:val="008F5D6D"/>
    <w:rsid w:val="008F5E5B"/>
    <w:rsid w:val="008F5EBF"/>
    <w:rsid w:val="008F60E8"/>
    <w:rsid w:val="008F6301"/>
    <w:rsid w:val="008F6832"/>
    <w:rsid w:val="008F71DF"/>
    <w:rsid w:val="008F73C6"/>
    <w:rsid w:val="008F779E"/>
    <w:rsid w:val="008F78EB"/>
    <w:rsid w:val="008F78FD"/>
    <w:rsid w:val="008F7909"/>
    <w:rsid w:val="008F797F"/>
    <w:rsid w:val="008F7B2E"/>
    <w:rsid w:val="00900224"/>
    <w:rsid w:val="0090097C"/>
    <w:rsid w:val="00900AAB"/>
    <w:rsid w:val="00900E5C"/>
    <w:rsid w:val="009010DC"/>
    <w:rsid w:val="009014DC"/>
    <w:rsid w:val="00901633"/>
    <w:rsid w:val="00901796"/>
    <w:rsid w:val="00901881"/>
    <w:rsid w:val="00901927"/>
    <w:rsid w:val="00901B5B"/>
    <w:rsid w:val="00901F0A"/>
    <w:rsid w:val="00902166"/>
    <w:rsid w:val="00902349"/>
    <w:rsid w:val="00902D1C"/>
    <w:rsid w:val="00902D6A"/>
    <w:rsid w:val="0090375B"/>
    <w:rsid w:val="0090494A"/>
    <w:rsid w:val="00905073"/>
    <w:rsid w:val="0090526E"/>
    <w:rsid w:val="0090578D"/>
    <w:rsid w:val="009057FE"/>
    <w:rsid w:val="00906180"/>
    <w:rsid w:val="00906440"/>
    <w:rsid w:val="00906D0E"/>
    <w:rsid w:val="00906F71"/>
    <w:rsid w:val="00907175"/>
    <w:rsid w:val="009074CE"/>
    <w:rsid w:val="009077D0"/>
    <w:rsid w:val="00907B21"/>
    <w:rsid w:val="00907FCE"/>
    <w:rsid w:val="0091039B"/>
    <w:rsid w:val="0091048B"/>
    <w:rsid w:val="00910606"/>
    <w:rsid w:val="00910A36"/>
    <w:rsid w:val="009111C1"/>
    <w:rsid w:val="009112C2"/>
    <w:rsid w:val="00911DD6"/>
    <w:rsid w:val="00912227"/>
    <w:rsid w:val="009125E4"/>
    <w:rsid w:val="0091260E"/>
    <w:rsid w:val="009127A1"/>
    <w:rsid w:val="009138C7"/>
    <w:rsid w:val="00913F9A"/>
    <w:rsid w:val="009142D8"/>
    <w:rsid w:val="009143CB"/>
    <w:rsid w:val="00914D1D"/>
    <w:rsid w:val="009150E8"/>
    <w:rsid w:val="009151CF"/>
    <w:rsid w:val="00915263"/>
    <w:rsid w:val="00915421"/>
    <w:rsid w:val="0091550B"/>
    <w:rsid w:val="009163D8"/>
    <w:rsid w:val="00916501"/>
    <w:rsid w:val="00917C42"/>
    <w:rsid w:val="00917FD2"/>
    <w:rsid w:val="009206A6"/>
    <w:rsid w:val="00920E78"/>
    <w:rsid w:val="00921228"/>
    <w:rsid w:val="00921281"/>
    <w:rsid w:val="0092132F"/>
    <w:rsid w:val="00921E21"/>
    <w:rsid w:val="00922029"/>
    <w:rsid w:val="00922336"/>
    <w:rsid w:val="009228E0"/>
    <w:rsid w:val="009234E8"/>
    <w:rsid w:val="00923EA0"/>
    <w:rsid w:val="00923F82"/>
    <w:rsid w:val="00924234"/>
    <w:rsid w:val="00924CC2"/>
    <w:rsid w:val="00924DF3"/>
    <w:rsid w:val="00924E40"/>
    <w:rsid w:val="00924F1A"/>
    <w:rsid w:val="009252E6"/>
    <w:rsid w:val="0092535E"/>
    <w:rsid w:val="0092556B"/>
    <w:rsid w:val="009256AE"/>
    <w:rsid w:val="0092572B"/>
    <w:rsid w:val="009258E6"/>
    <w:rsid w:val="00925B0C"/>
    <w:rsid w:val="00925FCA"/>
    <w:rsid w:val="009262D4"/>
    <w:rsid w:val="00926D95"/>
    <w:rsid w:val="00926E27"/>
    <w:rsid w:val="00927667"/>
    <w:rsid w:val="009303D3"/>
    <w:rsid w:val="00930666"/>
    <w:rsid w:val="009306F6"/>
    <w:rsid w:val="00930D09"/>
    <w:rsid w:val="00932128"/>
    <w:rsid w:val="00932763"/>
    <w:rsid w:val="0093290F"/>
    <w:rsid w:val="00932A9C"/>
    <w:rsid w:val="0093323D"/>
    <w:rsid w:val="0093326D"/>
    <w:rsid w:val="00933323"/>
    <w:rsid w:val="009333D8"/>
    <w:rsid w:val="00933BA7"/>
    <w:rsid w:val="00933C2E"/>
    <w:rsid w:val="00934585"/>
    <w:rsid w:val="00934836"/>
    <w:rsid w:val="0093492C"/>
    <w:rsid w:val="00934E38"/>
    <w:rsid w:val="00935355"/>
    <w:rsid w:val="00935458"/>
    <w:rsid w:val="009359CD"/>
    <w:rsid w:val="00935ED0"/>
    <w:rsid w:val="0093695F"/>
    <w:rsid w:val="00936A5A"/>
    <w:rsid w:val="00936D5D"/>
    <w:rsid w:val="009370BF"/>
    <w:rsid w:val="00937102"/>
    <w:rsid w:val="009374EA"/>
    <w:rsid w:val="009376BC"/>
    <w:rsid w:val="0093788E"/>
    <w:rsid w:val="009379E2"/>
    <w:rsid w:val="0094052D"/>
    <w:rsid w:val="00940655"/>
    <w:rsid w:val="00941CE0"/>
    <w:rsid w:val="00941E06"/>
    <w:rsid w:val="00942009"/>
    <w:rsid w:val="009424FC"/>
    <w:rsid w:val="00942F3D"/>
    <w:rsid w:val="00942FB4"/>
    <w:rsid w:val="00943004"/>
    <w:rsid w:val="0094320E"/>
    <w:rsid w:val="009436F9"/>
    <w:rsid w:val="00943B1E"/>
    <w:rsid w:val="00943C61"/>
    <w:rsid w:val="00944A31"/>
    <w:rsid w:val="00944D18"/>
    <w:rsid w:val="00945588"/>
    <w:rsid w:val="00945F0C"/>
    <w:rsid w:val="00945FD7"/>
    <w:rsid w:val="0094657D"/>
    <w:rsid w:val="009468C4"/>
    <w:rsid w:val="00946969"/>
    <w:rsid w:val="00946BE9"/>
    <w:rsid w:val="009470B5"/>
    <w:rsid w:val="0094734E"/>
    <w:rsid w:val="00947585"/>
    <w:rsid w:val="00947699"/>
    <w:rsid w:val="00947F4D"/>
    <w:rsid w:val="009501D8"/>
    <w:rsid w:val="0095081F"/>
    <w:rsid w:val="00950BD2"/>
    <w:rsid w:val="00950C9D"/>
    <w:rsid w:val="00951181"/>
    <w:rsid w:val="00951410"/>
    <w:rsid w:val="00951C71"/>
    <w:rsid w:val="00951D4C"/>
    <w:rsid w:val="00952427"/>
    <w:rsid w:val="0095282B"/>
    <w:rsid w:val="00953D2D"/>
    <w:rsid w:val="009540C9"/>
    <w:rsid w:val="009546A9"/>
    <w:rsid w:val="009549A7"/>
    <w:rsid w:val="009553BE"/>
    <w:rsid w:val="00955589"/>
    <w:rsid w:val="009556C9"/>
    <w:rsid w:val="00955ADE"/>
    <w:rsid w:val="00955B5E"/>
    <w:rsid w:val="0095628F"/>
    <w:rsid w:val="009563B3"/>
    <w:rsid w:val="00956616"/>
    <w:rsid w:val="009568D6"/>
    <w:rsid w:val="00956BB9"/>
    <w:rsid w:val="00956E89"/>
    <w:rsid w:val="00957C97"/>
    <w:rsid w:val="0096049A"/>
    <w:rsid w:val="00960A5F"/>
    <w:rsid w:val="00960BC6"/>
    <w:rsid w:val="00960CE7"/>
    <w:rsid w:val="00961817"/>
    <w:rsid w:val="00961EC6"/>
    <w:rsid w:val="009626CC"/>
    <w:rsid w:val="00962CF0"/>
    <w:rsid w:val="00963072"/>
    <w:rsid w:val="009630B8"/>
    <w:rsid w:val="00963E8E"/>
    <w:rsid w:val="00963EA9"/>
    <w:rsid w:val="00964094"/>
    <w:rsid w:val="009641FE"/>
    <w:rsid w:val="0096465C"/>
    <w:rsid w:val="009646D4"/>
    <w:rsid w:val="0096478A"/>
    <w:rsid w:val="00964EB6"/>
    <w:rsid w:val="009656E2"/>
    <w:rsid w:val="009661CB"/>
    <w:rsid w:val="00966204"/>
    <w:rsid w:val="009662DB"/>
    <w:rsid w:val="00966440"/>
    <w:rsid w:val="00966775"/>
    <w:rsid w:val="009667E3"/>
    <w:rsid w:val="00966EEA"/>
    <w:rsid w:val="0096748C"/>
    <w:rsid w:val="00967A7F"/>
    <w:rsid w:val="00967B28"/>
    <w:rsid w:val="00970B2A"/>
    <w:rsid w:val="009711B5"/>
    <w:rsid w:val="009712EF"/>
    <w:rsid w:val="009717C5"/>
    <w:rsid w:val="009718C7"/>
    <w:rsid w:val="0097199C"/>
    <w:rsid w:val="00971FD5"/>
    <w:rsid w:val="009724DE"/>
    <w:rsid w:val="009729EE"/>
    <w:rsid w:val="00973595"/>
    <w:rsid w:val="009735BC"/>
    <w:rsid w:val="00973B0E"/>
    <w:rsid w:val="00973D2B"/>
    <w:rsid w:val="009742DA"/>
    <w:rsid w:val="009756E6"/>
    <w:rsid w:val="0097572D"/>
    <w:rsid w:val="009757D9"/>
    <w:rsid w:val="00975903"/>
    <w:rsid w:val="009763E3"/>
    <w:rsid w:val="00976479"/>
    <w:rsid w:val="00977489"/>
    <w:rsid w:val="00977E6F"/>
    <w:rsid w:val="0098013A"/>
    <w:rsid w:val="00980735"/>
    <w:rsid w:val="0098137D"/>
    <w:rsid w:val="00981729"/>
    <w:rsid w:val="00981EFF"/>
    <w:rsid w:val="009826D9"/>
    <w:rsid w:val="00983408"/>
    <w:rsid w:val="00983782"/>
    <w:rsid w:val="00983D40"/>
    <w:rsid w:val="00983ED1"/>
    <w:rsid w:val="00983FD7"/>
    <w:rsid w:val="009841A2"/>
    <w:rsid w:val="00984503"/>
    <w:rsid w:val="009846D6"/>
    <w:rsid w:val="009849E9"/>
    <w:rsid w:val="00984A80"/>
    <w:rsid w:val="00984E50"/>
    <w:rsid w:val="00985078"/>
    <w:rsid w:val="009850DC"/>
    <w:rsid w:val="00985705"/>
    <w:rsid w:val="00985BD9"/>
    <w:rsid w:val="00985BF8"/>
    <w:rsid w:val="00986651"/>
    <w:rsid w:val="00986685"/>
    <w:rsid w:val="0098679B"/>
    <w:rsid w:val="00986AA8"/>
    <w:rsid w:val="00986B0D"/>
    <w:rsid w:val="0098710B"/>
    <w:rsid w:val="00987296"/>
    <w:rsid w:val="009872E2"/>
    <w:rsid w:val="0098771D"/>
    <w:rsid w:val="00987BCB"/>
    <w:rsid w:val="00987CFD"/>
    <w:rsid w:val="00987E30"/>
    <w:rsid w:val="009908F0"/>
    <w:rsid w:val="00991334"/>
    <w:rsid w:val="0099162C"/>
    <w:rsid w:val="0099182B"/>
    <w:rsid w:val="00991BB4"/>
    <w:rsid w:val="00991DA7"/>
    <w:rsid w:val="0099232B"/>
    <w:rsid w:val="00992654"/>
    <w:rsid w:val="00992F6C"/>
    <w:rsid w:val="00992F85"/>
    <w:rsid w:val="009933EF"/>
    <w:rsid w:val="00994288"/>
    <w:rsid w:val="0099432E"/>
    <w:rsid w:val="00994C4C"/>
    <w:rsid w:val="009956CA"/>
    <w:rsid w:val="009959E7"/>
    <w:rsid w:val="009963B1"/>
    <w:rsid w:val="009964D3"/>
    <w:rsid w:val="00996D19"/>
    <w:rsid w:val="00996FEB"/>
    <w:rsid w:val="00997241"/>
    <w:rsid w:val="00997620"/>
    <w:rsid w:val="009A0C38"/>
    <w:rsid w:val="009A145F"/>
    <w:rsid w:val="009A1490"/>
    <w:rsid w:val="009A1702"/>
    <w:rsid w:val="009A1A3D"/>
    <w:rsid w:val="009A1BE6"/>
    <w:rsid w:val="009A2664"/>
    <w:rsid w:val="009A2EB2"/>
    <w:rsid w:val="009A3232"/>
    <w:rsid w:val="009A3DF8"/>
    <w:rsid w:val="009A456A"/>
    <w:rsid w:val="009A487F"/>
    <w:rsid w:val="009A4B6E"/>
    <w:rsid w:val="009A528B"/>
    <w:rsid w:val="009A593E"/>
    <w:rsid w:val="009A5AAB"/>
    <w:rsid w:val="009A60A1"/>
    <w:rsid w:val="009A613A"/>
    <w:rsid w:val="009A662C"/>
    <w:rsid w:val="009A6C29"/>
    <w:rsid w:val="009A6F84"/>
    <w:rsid w:val="009A7161"/>
    <w:rsid w:val="009A72DD"/>
    <w:rsid w:val="009A7769"/>
    <w:rsid w:val="009A7D88"/>
    <w:rsid w:val="009B0462"/>
    <w:rsid w:val="009B0A7E"/>
    <w:rsid w:val="009B0F2F"/>
    <w:rsid w:val="009B14DA"/>
    <w:rsid w:val="009B1715"/>
    <w:rsid w:val="009B26EA"/>
    <w:rsid w:val="009B2EC0"/>
    <w:rsid w:val="009B35A5"/>
    <w:rsid w:val="009B36B2"/>
    <w:rsid w:val="009B372A"/>
    <w:rsid w:val="009B4045"/>
    <w:rsid w:val="009B44BE"/>
    <w:rsid w:val="009B46F1"/>
    <w:rsid w:val="009B4AAF"/>
    <w:rsid w:val="009B4BFE"/>
    <w:rsid w:val="009B4D69"/>
    <w:rsid w:val="009B4E8E"/>
    <w:rsid w:val="009B5C22"/>
    <w:rsid w:val="009B5E4B"/>
    <w:rsid w:val="009B6403"/>
    <w:rsid w:val="009B654E"/>
    <w:rsid w:val="009B657C"/>
    <w:rsid w:val="009B6635"/>
    <w:rsid w:val="009B6680"/>
    <w:rsid w:val="009B6CC1"/>
    <w:rsid w:val="009B7A63"/>
    <w:rsid w:val="009B7E02"/>
    <w:rsid w:val="009C043A"/>
    <w:rsid w:val="009C0B74"/>
    <w:rsid w:val="009C10ED"/>
    <w:rsid w:val="009C135C"/>
    <w:rsid w:val="009C1A1F"/>
    <w:rsid w:val="009C22DC"/>
    <w:rsid w:val="009C27DA"/>
    <w:rsid w:val="009C285D"/>
    <w:rsid w:val="009C3148"/>
    <w:rsid w:val="009C38FA"/>
    <w:rsid w:val="009C3D4A"/>
    <w:rsid w:val="009C4912"/>
    <w:rsid w:val="009C4A79"/>
    <w:rsid w:val="009C4C0F"/>
    <w:rsid w:val="009C4D22"/>
    <w:rsid w:val="009C5889"/>
    <w:rsid w:val="009C67B3"/>
    <w:rsid w:val="009C6AA3"/>
    <w:rsid w:val="009C6BE5"/>
    <w:rsid w:val="009C7279"/>
    <w:rsid w:val="009C7522"/>
    <w:rsid w:val="009C7555"/>
    <w:rsid w:val="009C75B8"/>
    <w:rsid w:val="009C77FB"/>
    <w:rsid w:val="009C79F3"/>
    <w:rsid w:val="009C7B7A"/>
    <w:rsid w:val="009C7CA6"/>
    <w:rsid w:val="009D017C"/>
    <w:rsid w:val="009D0693"/>
    <w:rsid w:val="009D0900"/>
    <w:rsid w:val="009D0C2B"/>
    <w:rsid w:val="009D14EE"/>
    <w:rsid w:val="009D1AD2"/>
    <w:rsid w:val="009D1E12"/>
    <w:rsid w:val="009D2148"/>
    <w:rsid w:val="009D21BB"/>
    <w:rsid w:val="009D229F"/>
    <w:rsid w:val="009D23F4"/>
    <w:rsid w:val="009D276F"/>
    <w:rsid w:val="009D2A15"/>
    <w:rsid w:val="009D2E96"/>
    <w:rsid w:val="009D3586"/>
    <w:rsid w:val="009D409A"/>
    <w:rsid w:val="009D426A"/>
    <w:rsid w:val="009D48E9"/>
    <w:rsid w:val="009D4A55"/>
    <w:rsid w:val="009D4BBC"/>
    <w:rsid w:val="009D4BCE"/>
    <w:rsid w:val="009D4C54"/>
    <w:rsid w:val="009D5208"/>
    <w:rsid w:val="009D53F4"/>
    <w:rsid w:val="009D58F0"/>
    <w:rsid w:val="009D6F16"/>
    <w:rsid w:val="009D73AC"/>
    <w:rsid w:val="009D7C1C"/>
    <w:rsid w:val="009D7DFC"/>
    <w:rsid w:val="009D7F3B"/>
    <w:rsid w:val="009E01B1"/>
    <w:rsid w:val="009E0459"/>
    <w:rsid w:val="009E0802"/>
    <w:rsid w:val="009E0940"/>
    <w:rsid w:val="009E096D"/>
    <w:rsid w:val="009E0BAD"/>
    <w:rsid w:val="009E0D23"/>
    <w:rsid w:val="009E0D42"/>
    <w:rsid w:val="009E1274"/>
    <w:rsid w:val="009E1747"/>
    <w:rsid w:val="009E1E9E"/>
    <w:rsid w:val="009E20C2"/>
    <w:rsid w:val="009E20EA"/>
    <w:rsid w:val="009E24D3"/>
    <w:rsid w:val="009E2885"/>
    <w:rsid w:val="009E345D"/>
    <w:rsid w:val="009E3772"/>
    <w:rsid w:val="009E3A0B"/>
    <w:rsid w:val="009E43C7"/>
    <w:rsid w:val="009E4448"/>
    <w:rsid w:val="009E4DFF"/>
    <w:rsid w:val="009E54E8"/>
    <w:rsid w:val="009E55DF"/>
    <w:rsid w:val="009E6806"/>
    <w:rsid w:val="009E6CCA"/>
    <w:rsid w:val="009E7037"/>
    <w:rsid w:val="009E7133"/>
    <w:rsid w:val="009E7298"/>
    <w:rsid w:val="009E7595"/>
    <w:rsid w:val="009E77EF"/>
    <w:rsid w:val="009F03C4"/>
    <w:rsid w:val="009F0F7C"/>
    <w:rsid w:val="009F227D"/>
    <w:rsid w:val="009F22A0"/>
    <w:rsid w:val="009F2A55"/>
    <w:rsid w:val="009F2DFA"/>
    <w:rsid w:val="009F2F63"/>
    <w:rsid w:val="009F34D2"/>
    <w:rsid w:val="009F3525"/>
    <w:rsid w:val="009F3840"/>
    <w:rsid w:val="009F38D9"/>
    <w:rsid w:val="009F3E25"/>
    <w:rsid w:val="009F462B"/>
    <w:rsid w:val="009F469F"/>
    <w:rsid w:val="009F4C4E"/>
    <w:rsid w:val="009F4E86"/>
    <w:rsid w:val="009F57C2"/>
    <w:rsid w:val="009F5B6B"/>
    <w:rsid w:val="009F5D1B"/>
    <w:rsid w:val="009F5F05"/>
    <w:rsid w:val="009F6343"/>
    <w:rsid w:val="009F6963"/>
    <w:rsid w:val="009F6AAE"/>
    <w:rsid w:val="009F7321"/>
    <w:rsid w:val="009F7431"/>
    <w:rsid w:val="009F74AA"/>
    <w:rsid w:val="009F74F7"/>
    <w:rsid w:val="009F7908"/>
    <w:rsid w:val="009F7D00"/>
    <w:rsid w:val="00A0071E"/>
    <w:rsid w:val="00A00762"/>
    <w:rsid w:val="00A00C41"/>
    <w:rsid w:val="00A01049"/>
    <w:rsid w:val="00A0133D"/>
    <w:rsid w:val="00A017E9"/>
    <w:rsid w:val="00A021F6"/>
    <w:rsid w:val="00A02476"/>
    <w:rsid w:val="00A02991"/>
    <w:rsid w:val="00A02A86"/>
    <w:rsid w:val="00A03010"/>
    <w:rsid w:val="00A0409C"/>
    <w:rsid w:val="00A04761"/>
    <w:rsid w:val="00A05408"/>
    <w:rsid w:val="00A05ECD"/>
    <w:rsid w:val="00A063D0"/>
    <w:rsid w:val="00A063F4"/>
    <w:rsid w:val="00A066BE"/>
    <w:rsid w:val="00A068F9"/>
    <w:rsid w:val="00A069AF"/>
    <w:rsid w:val="00A069FF"/>
    <w:rsid w:val="00A06DE8"/>
    <w:rsid w:val="00A07049"/>
    <w:rsid w:val="00A070BB"/>
    <w:rsid w:val="00A07280"/>
    <w:rsid w:val="00A075AF"/>
    <w:rsid w:val="00A075F9"/>
    <w:rsid w:val="00A076A7"/>
    <w:rsid w:val="00A07717"/>
    <w:rsid w:val="00A07896"/>
    <w:rsid w:val="00A07B08"/>
    <w:rsid w:val="00A07CB0"/>
    <w:rsid w:val="00A10FD9"/>
    <w:rsid w:val="00A1124D"/>
    <w:rsid w:val="00A11A29"/>
    <w:rsid w:val="00A11CA4"/>
    <w:rsid w:val="00A11D62"/>
    <w:rsid w:val="00A120BE"/>
    <w:rsid w:val="00A12345"/>
    <w:rsid w:val="00A12439"/>
    <w:rsid w:val="00A12589"/>
    <w:rsid w:val="00A12CC1"/>
    <w:rsid w:val="00A12D88"/>
    <w:rsid w:val="00A12DA4"/>
    <w:rsid w:val="00A13134"/>
    <w:rsid w:val="00A13317"/>
    <w:rsid w:val="00A1358F"/>
    <w:rsid w:val="00A135DF"/>
    <w:rsid w:val="00A13755"/>
    <w:rsid w:val="00A13811"/>
    <w:rsid w:val="00A13911"/>
    <w:rsid w:val="00A13AB6"/>
    <w:rsid w:val="00A13DD8"/>
    <w:rsid w:val="00A13FF8"/>
    <w:rsid w:val="00A142D0"/>
    <w:rsid w:val="00A144CD"/>
    <w:rsid w:val="00A14563"/>
    <w:rsid w:val="00A14C41"/>
    <w:rsid w:val="00A14D41"/>
    <w:rsid w:val="00A1518E"/>
    <w:rsid w:val="00A152C5"/>
    <w:rsid w:val="00A155F1"/>
    <w:rsid w:val="00A158FB"/>
    <w:rsid w:val="00A15A4E"/>
    <w:rsid w:val="00A15F04"/>
    <w:rsid w:val="00A163CB"/>
    <w:rsid w:val="00A16EF7"/>
    <w:rsid w:val="00A1792A"/>
    <w:rsid w:val="00A2078A"/>
    <w:rsid w:val="00A20C47"/>
    <w:rsid w:val="00A213B3"/>
    <w:rsid w:val="00A2166A"/>
    <w:rsid w:val="00A216A8"/>
    <w:rsid w:val="00A21E2B"/>
    <w:rsid w:val="00A220E6"/>
    <w:rsid w:val="00A22596"/>
    <w:rsid w:val="00A2265C"/>
    <w:rsid w:val="00A226F2"/>
    <w:rsid w:val="00A226FE"/>
    <w:rsid w:val="00A22A33"/>
    <w:rsid w:val="00A22D92"/>
    <w:rsid w:val="00A22EEC"/>
    <w:rsid w:val="00A22F89"/>
    <w:rsid w:val="00A23058"/>
    <w:rsid w:val="00A23C4E"/>
    <w:rsid w:val="00A240F0"/>
    <w:rsid w:val="00A24ABF"/>
    <w:rsid w:val="00A25429"/>
    <w:rsid w:val="00A258A2"/>
    <w:rsid w:val="00A25B6F"/>
    <w:rsid w:val="00A26355"/>
    <w:rsid w:val="00A266A2"/>
    <w:rsid w:val="00A26BC6"/>
    <w:rsid w:val="00A2728C"/>
    <w:rsid w:val="00A2738A"/>
    <w:rsid w:val="00A279AD"/>
    <w:rsid w:val="00A27FC4"/>
    <w:rsid w:val="00A30511"/>
    <w:rsid w:val="00A306E5"/>
    <w:rsid w:val="00A30877"/>
    <w:rsid w:val="00A3155A"/>
    <w:rsid w:val="00A3178B"/>
    <w:rsid w:val="00A31E65"/>
    <w:rsid w:val="00A3218A"/>
    <w:rsid w:val="00A32357"/>
    <w:rsid w:val="00A33826"/>
    <w:rsid w:val="00A33ACF"/>
    <w:rsid w:val="00A33D06"/>
    <w:rsid w:val="00A33F82"/>
    <w:rsid w:val="00A33F87"/>
    <w:rsid w:val="00A346F7"/>
    <w:rsid w:val="00A348E1"/>
    <w:rsid w:val="00A3505E"/>
    <w:rsid w:val="00A35125"/>
    <w:rsid w:val="00A35A7B"/>
    <w:rsid w:val="00A35B9D"/>
    <w:rsid w:val="00A35F74"/>
    <w:rsid w:val="00A36170"/>
    <w:rsid w:val="00A36DB5"/>
    <w:rsid w:val="00A37202"/>
    <w:rsid w:val="00A372DA"/>
    <w:rsid w:val="00A3752E"/>
    <w:rsid w:val="00A37897"/>
    <w:rsid w:val="00A40025"/>
    <w:rsid w:val="00A40226"/>
    <w:rsid w:val="00A4022D"/>
    <w:rsid w:val="00A40881"/>
    <w:rsid w:val="00A408BE"/>
    <w:rsid w:val="00A408CA"/>
    <w:rsid w:val="00A40B2B"/>
    <w:rsid w:val="00A412B5"/>
    <w:rsid w:val="00A41558"/>
    <w:rsid w:val="00A416A1"/>
    <w:rsid w:val="00A41C38"/>
    <w:rsid w:val="00A41DC8"/>
    <w:rsid w:val="00A428B9"/>
    <w:rsid w:val="00A42FD9"/>
    <w:rsid w:val="00A432C4"/>
    <w:rsid w:val="00A4366F"/>
    <w:rsid w:val="00A43A61"/>
    <w:rsid w:val="00A43DBB"/>
    <w:rsid w:val="00A44D3E"/>
    <w:rsid w:val="00A44FAD"/>
    <w:rsid w:val="00A4590E"/>
    <w:rsid w:val="00A45985"/>
    <w:rsid w:val="00A45A06"/>
    <w:rsid w:val="00A4655D"/>
    <w:rsid w:val="00A46BCB"/>
    <w:rsid w:val="00A46CE1"/>
    <w:rsid w:val="00A4712B"/>
    <w:rsid w:val="00A471BB"/>
    <w:rsid w:val="00A474BC"/>
    <w:rsid w:val="00A4765B"/>
    <w:rsid w:val="00A505C5"/>
    <w:rsid w:val="00A507B4"/>
    <w:rsid w:val="00A514B9"/>
    <w:rsid w:val="00A51802"/>
    <w:rsid w:val="00A5196B"/>
    <w:rsid w:val="00A51EFE"/>
    <w:rsid w:val="00A520E6"/>
    <w:rsid w:val="00A521C8"/>
    <w:rsid w:val="00A522FD"/>
    <w:rsid w:val="00A52A68"/>
    <w:rsid w:val="00A52D05"/>
    <w:rsid w:val="00A52FFF"/>
    <w:rsid w:val="00A53152"/>
    <w:rsid w:val="00A53CEA"/>
    <w:rsid w:val="00A53D8D"/>
    <w:rsid w:val="00A54623"/>
    <w:rsid w:val="00A555F0"/>
    <w:rsid w:val="00A55667"/>
    <w:rsid w:val="00A55B82"/>
    <w:rsid w:val="00A56101"/>
    <w:rsid w:val="00A5648F"/>
    <w:rsid w:val="00A568EE"/>
    <w:rsid w:val="00A56A82"/>
    <w:rsid w:val="00A56D46"/>
    <w:rsid w:val="00A57068"/>
    <w:rsid w:val="00A57B78"/>
    <w:rsid w:val="00A57CAE"/>
    <w:rsid w:val="00A57D4C"/>
    <w:rsid w:val="00A57D5F"/>
    <w:rsid w:val="00A57FD7"/>
    <w:rsid w:val="00A60248"/>
    <w:rsid w:val="00A6024F"/>
    <w:rsid w:val="00A60401"/>
    <w:rsid w:val="00A60522"/>
    <w:rsid w:val="00A62F9D"/>
    <w:rsid w:val="00A63874"/>
    <w:rsid w:val="00A63C84"/>
    <w:rsid w:val="00A63C96"/>
    <w:rsid w:val="00A6434F"/>
    <w:rsid w:val="00A64B3E"/>
    <w:rsid w:val="00A64CA5"/>
    <w:rsid w:val="00A64D1D"/>
    <w:rsid w:val="00A65098"/>
    <w:rsid w:val="00A65A79"/>
    <w:rsid w:val="00A65BF4"/>
    <w:rsid w:val="00A65C2A"/>
    <w:rsid w:val="00A661B1"/>
    <w:rsid w:val="00A66760"/>
    <w:rsid w:val="00A66FED"/>
    <w:rsid w:val="00A67048"/>
    <w:rsid w:val="00A67AB5"/>
    <w:rsid w:val="00A707B1"/>
    <w:rsid w:val="00A71123"/>
    <w:rsid w:val="00A71785"/>
    <w:rsid w:val="00A718A1"/>
    <w:rsid w:val="00A71DAD"/>
    <w:rsid w:val="00A71ED5"/>
    <w:rsid w:val="00A7231D"/>
    <w:rsid w:val="00A72719"/>
    <w:rsid w:val="00A73DC7"/>
    <w:rsid w:val="00A74361"/>
    <w:rsid w:val="00A745AB"/>
    <w:rsid w:val="00A75BEC"/>
    <w:rsid w:val="00A76038"/>
    <w:rsid w:val="00A76753"/>
    <w:rsid w:val="00A7677F"/>
    <w:rsid w:val="00A77569"/>
    <w:rsid w:val="00A77A4B"/>
    <w:rsid w:val="00A77D26"/>
    <w:rsid w:val="00A80DEA"/>
    <w:rsid w:val="00A810CD"/>
    <w:rsid w:val="00A814C7"/>
    <w:rsid w:val="00A8177A"/>
    <w:rsid w:val="00A81A06"/>
    <w:rsid w:val="00A81BF6"/>
    <w:rsid w:val="00A822B0"/>
    <w:rsid w:val="00A8259F"/>
    <w:rsid w:val="00A8275B"/>
    <w:rsid w:val="00A83247"/>
    <w:rsid w:val="00A8334D"/>
    <w:rsid w:val="00A8367D"/>
    <w:rsid w:val="00A83873"/>
    <w:rsid w:val="00A838CC"/>
    <w:rsid w:val="00A83BC1"/>
    <w:rsid w:val="00A846D5"/>
    <w:rsid w:val="00A851D7"/>
    <w:rsid w:val="00A85346"/>
    <w:rsid w:val="00A8561E"/>
    <w:rsid w:val="00A856B9"/>
    <w:rsid w:val="00A85D57"/>
    <w:rsid w:val="00A86D94"/>
    <w:rsid w:val="00A87110"/>
    <w:rsid w:val="00A87173"/>
    <w:rsid w:val="00A8790C"/>
    <w:rsid w:val="00A87A69"/>
    <w:rsid w:val="00A87D48"/>
    <w:rsid w:val="00A87E5D"/>
    <w:rsid w:val="00A9011B"/>
    <w:rsid w:val="00A903E9"/>
    <w:rsid w:val="00A92030"/>
    <w:rsid w:val="00A92179"/>
    <w:rsid w:val="00A924DD"/>
    <w:rsid w:val="00A92953"/>
    <w:rsid w:val="00A92A06"/>
    <w:rsid w:val="00A92ADA"/>
    <w:rsid w:val="00A92BBC"/>
    <w:rsid w:val="00A92FAF"/>
    <w:rsid w:val="00A933D0"/>
    <w:rsid w:val="00A93B4A"/>
    <w:rsid w:val="00A93F42"/>
    <w:rsid w:val="00A940A9"/>
    <w:rsid w:val="00A943B2"/>
    <w:rsid w:val="00A94D7A"/>
    <w:rsid w:val="00A95635"/>
    <w:rsid w:val="00A9576C"/>
    <w:rsid w:val="00A95AF0"/>
    <w:rsid w:val="00A95B9C"/>
    <w:rsid w:val="00A95CE0"/>
    <w:rsid w:val="00A95EDE"/>
    <w:rsid w:val="00A96012"/>
    <w:rsid w:val="00A9622D"/>
    <w:rsid w:val="00A963DE"/>
    <w:rsid w:val="00A96588"/>
    <w:rsid w:val="00A967C4"/>
    <w:rsid w:val="00A96B9E"/>
    <w:rsid w:val="00A9783F"/>
    <w:rsid w:val="00A97F40"/>
    <w:rsid w:val="00AA0022"/>
    <w:rsid w:val="00AA0671"/>
    <w:rsid w:val="00AA09AF"/>
    <w:rsid w:val="00AA107B"/>
    <w:rsid w:val="00AA211A"/>
    <w:rsid w:val="00AA2D5D"/>
    <w:rsid w:val="00AA2DF9"/>
    <w:rsid w:val="00AA367D"/>
    <w:rsid w:val="00AA3895"/>
    <w:rsid w:val="00AA3A26"/>
    <w:rsid w:val="00AA4545"/>
    <w:rsid w:val="00AA4926"/>
    <w:rsid w:val="00AA4D8F"/>
    <w:rsid w:val="00AA5860"/>
    <w:rsid w:val="00AA610D"/>
    <w:rsid w:val="00AA6123"/>
    <w:rsid w:val="00AA68E6"/>
    <w:rsid w:val="00AA79A9"/>
    <w:rsid w:val="00AB0153"/>
    <w:rsid w:val="00AB02BA"/>
    <w:rsid w:val="00AB0EDA"/>
    <w:rsid w:val="00AB14A8"/>
    <w:rsid w:val="00AB18D7"/>
    <w:rsid w:val="00AB1DC6"/>
    <w:rsid w:val="00AB1E5A"/>
    <w:rsid w:val="00AB23F2"/>
    <w:rsid w:val="00AB297E"/>
    <w:rsid w:val="00AB2B47"/>
    <w:rsid w:val="00AB2FF8"/>
    <w:rsid w:val="00AB35D5"/>
    <w:rsid w:val="00AB3B55"/>
    <w:rsid w:val="00AB3E0C"/>
    <w:rsid w:val="00AB4863"/>
    <w:rsid w:val="00AB4A2E"/>
    <w:rsid w:val="00AB4E0D"/>
    <w:rsid w:val="00AB5034"/>
    <w:rsid w:val="00AB5228"/>
    <w:rsid w:val="00AB5449"/>
    <w:rsid w:val="00AB5F7A"/>
    <w:rsid w:val="00AB6E70"/>
    <w:rsid w:val="00AB71E4"/>
    <w:rsid w:val="00AB76BB"/>
    <w:rsid w:val="00AC08F5"/>
    <w:rsid w:val="00AC0E8D"/>
    <w:rsid w:val="00AC12D1"/>
    <w:rsid w:val="00AC2143"/>
    <w:rsid w:val="00AC24CF"/>
    <w:rsid w:val="00AC2DD5"/>
    <w:rsid w:val="00AC3509"/>
    <w:rsid w:val="00AC3A75"/>
    <w:rsid w:val="00AC49CD"/>
    <w:rsid w:val="00AC4ADB"/>
    <w:rsid w:val="00AC4C7C"/>
    <w:rsid w:val="00AC4E4C"/>
    <w:rsid w:val="00AC50E1"/>
    <w:rsid w:val="00AC5166"/>
    <w:rsid w:val="00AC53F7"/>
    <w:rsid w:val="00AC5CBB"/>
    <w:rsid w:val="00AC5E3F"/>
    <w:rsid w:val="00AC6183"/>
    <w:rsid w:val="00AC6AEA"/>
    <w:rsid w:val="00AC73BB"/>
    <w:rsid w:val="00AC7623"/>
    <w:rsid w:val="00AD0553"/>
    <w:rsid w:val="00AD06DA"/>
    <w:rsid w:val="00AD09F8"/>
    <w:rsid w:val="00AD0A93"/>
    <w:rsid w:val="00AD21AA"/>
    <w:rsid w:val="00AD25AB"/>
    <w:rsid w:val="00AD2F72"/>
    <w:rsid w:val="00AD361D"/>
    <w:rsid w:val="00AD38F0"/>
    <w:rsid w:val="00AD3B11"/>
    <w:rsid w:val="00AD3B60"/>
    <w:rsid w:val="00AD4445"/>
    <w:rsid w:val="00AD5128"/>
    <w:rsid w:val="00AD5409"/>
    <w:rsid w:val="00AD549D"/>
    <w:rsid w:val="00AD5671"/>
    <w:rsid w:val="00AD592D"/>
    <w:rsid w:val="00AD5FF2"/>
    <w:rsid w:val="00AD61DE"/>
    <w:rsid w:val="00AD6348"/>
    <w:rsid w:val="00AD63D4"/>
    <w:rsid w:val="00AD67A6"/>
    <w:rsid w:val="00AD67E4"/>
    <w:rsid w:val="00AD6CDE"/>
    <w:rsid w:val="00AD7845"/>
    <w:rsid w:val="00AE0591"/>
    <w:rsid w:val="00AE0711"/>
    <w:rsid w:val="00AE08D7"/>
    <w:rsid w:val="00AE0DE9"/>
    <w:rsid w:val="00AE12C8"/>
    <w:rsid w:val="00AE1548"/>
    <w:rsid w:val="00AE2627"/>
    <w:rsid w:val="00AE2F53"/>
    <w:rsid w:val="00AE4346"/>
    <w:rsid w:val="00AE4648"/>
    <w:rsid w:val="00AE4750"/>
    <w:rsid w:val="00AE5970"/>
    <w:rsid w:val="00AE5DEF"/>
    <w:rsid w:val="00AE6579"/>
    <w:rsid w:val="00AE6614"/>
    <w:rsid w:val="00AE68F0"/>
    <w:rsid w:val="00AE6C6F"/>
    <w:rsid w:val="00AE6D53"/>
    <w:rsid w:val="00AE6E12"/>
    <w:rsid w:val="00AE703F"/>
    <w:rsid w:val="00AE720F"/>
    <w:rsid w:val="00AE72E5"/>
    <w:rsid w:val="00AE7322"/>
    <w:rsid w:val="00AE762F"/>
    <w:rsid w:val="00AE7AE0"/>
    <w:rsid w:val="00AE7CAD"/>
    <w:rsid w:val="00AE7D8F"/>
    <w:rsid w:val="00AF0013"/>
    <w:rsid w:val="00AF0EDC"/>
    <w:rsid w:val="00AF1819"/>
    <w:rsid w:val="00AF19A4"/>
    <w:rsid w:val="00AF20C2"/>
    <w:rsid w:val="00AF23BA"/>
    <w:rsid w:val="00AF308B"/>
    <w:rsid w:val="00AF32C9"/>
    <w:rsid w:val="00AF4244"/>
    <w:rsid w:val="00AF4684"/>
    <w:rsid w:val="00AF4A7F"/>
    <w:rsid w:val="00AF4D79"/>
    <w:rsid w:val="00AF4DFC"/>
    <w:rsid w:val="00AF5A65"/>
    <w:rsid w:val="00AF5D94"/>
    <w:rsid w:val="00AF66F4"/>
    <w:rsid w:val="00AF6C13"/>
    <w:rsid w:val="00AF703B"/>
    <w:rsid w:val="00AF7411"/>
    <w:rsid w:val="00AF78F0"/>
    <w:rsid w:val="00B00A46"/>
    <w:rsid w:val="00B00C42"/>
    <w:rsid w:val="00B0128C"/>
    <w:rsid w:val="00B013D6"/>
    <w:rsid w:val="00B01422"/>
    <w:rsid w:val="00B01483"/>
    <w:rsid w:val="00B01980"/>
    <w:rsid w:val="00B01B15"/>
    <w:rsid w:val="00B01BA5"/>
    <w:rsid w:val="00B02154"/>
    <w:rsid w:val="00B02654"/>
    <w:rsid w:val="00B03359"/>
    <w:rsid w:val="00B03AA7"/>
    <w:rsid w:val="00B03E32"/>
    <w:rsid w:val="00B04106"/>
    <w:rsid w:val="00B04359"/>
    <w:rsid w:val="00B0468F"/>
    <w:rsid w:val="00B04B37"/>
    <w:rsid w:val="00B04EA2"/>
    <w:rsid w:val="00B050CD"/>
    <w:rsid w:val="00B0574E"/>
    <w:rsid w:val="00B05BA9"/>
    <w:rsid w:val="00B05C97"/>
    <w:rsid w:val="00B062EF"/>
    <w:rsid w:val="00B066AA"/>
    <w:rsid w:val="00B06F21"/>
    <w:rsid w:val="00B07166"/>
    <w:rsid w:val="00B077A4"/>
    <w:rsid w:val="00B07B5D"/>
    <w:rsid w:val="00B07B7B"/>
    <w:rsid w:val="00B07DD1"/>
    <w:rsid w:val="00B10116"/>
    <w:rsid w:val="00B10392"/>
    <w:rsid w:val="00B10501"/>
    <w:rsid w:val="00B109AE"/>
    <w:rsid w:val="00B10D5A"/>
    <w:rsid w:val="00B10DCE"/>
    <w:rsid w:val="00B10E58"/>
    <w:rsid w:val="00B11756"/>
    <w:rsid w:val="00B117E1"/>
    <w:rsid w:val="00B118A4"/>
    <w:rsid w:val="00B11ECB"/>
    <w:rsid w:val="00B127BF"/>
    <w:rsid w:val="00B12DE0"/>
    <w:rsid w:val="00B12EFC"/>
    <w:rsid w:val="00B13186"/>
    <w:rsid w:val="00B13435"/>
    <w:rsid w:val="00B13519"/>
    <w:rsid w:val="00B1371B"/>
    <w:rsid w:val="00B13987"/>
    <w:rsid w:val="00B13A5A"/>
    <w:rsid w:val="00B14337"/>
    <w:rsid w:val="00B14BAA"/>
    <w:rsid w:val="00B14C07"/>
    <w:rsid w:val="00B14EE2"/>
    <w:rsid w:val="00B15034"/>
    <w:rsid w:val="00B15057"/>
    <w:rsid w:val="00B15248"/>
    <w:rsid w:val="00B1551A"/>
    <w:rsid w:val="00B15837"/>
    <w:rsid w:val="00B15884"/>
    <w:rsid w:val="00B15DC9"/>
    <w:rsid w:val="00B164F3"/>
    <w:rsid w:val="00B16E77"/>
    <w:rsid w:val="00B178F3"/>
    <w:rsid w:val="00B17B12"/>
    <w:rsid w:val="00B17CAF"/>
    <w:rsid w:val="00B2063A"/>
    <w:rsid w:val="00B20693"/>
    <w:rsid w:val="00B20A08"/>
    <w:rsid w:val="00B20FCB"/>
    <w:rsid w:val="00B21790"/>
    <w:rsid w:val="00B219B2"/>
    <w:rsid w:val="00B21B68"/>
    <w:rsid w:val="00B2202B"/>
    <w:rsid w:val="00B2221F"/>
    <w:rsid w:val="00B22356"/>
    <w:rsid w:val="00B22F26"/>
    <w:rsid w:val="00B231BA"/>
    <w:rsid w:val="00B23829"/>
    <w:rsid w:val="00B2467E"/>
    <w:rsid w:val="00B249F5"/>
    <w:rsid w:val="00B24D6B"/>
    <w:rsid w:val="00B24F57"/>
    <w:rsid w:val="00B256F0"/>
    <w:rsid w:val="00B25A64"/>
    <w:rsid w:val="00B25E4D"/>
    <w:rsid w:val="00B264AF"/>
    <w:rsid w:val="00B26679"/>
    <w:rsid w:val="00B266BB"/>
    <w:rsid w:val="00B268B7"/>
    <w:rsid w:val="00B274B3"/>
    <w:rsid w:val="00B27750"/>
    <w:rsid w:val="00B27A24"/>
    <w:rsid w:val="00B27FF5"/>
    <w:rsid w:val="00B30B19"/>
    <w:rsid w:val="00B30DFF"/>
    <w:rsid w:val="00B31661"/>
    <w:rsid w:val="00B3173E"/>
    <w:rsid w:val="00B31B94"/>
    <w:rsid w:val="00B31BA4"/>
    <w:rsid w:val="00B31D52"/>
    <w:rsid w:val="00B31E28"/>
    <w:rsid w:val="00B327AB"/>
    <w:rsid w:val="00B32B30"/>
    <w:rsid w:val="00B3313D"/>
    <w:rsid w:val="00B335A0"/>
    <w:rsid w:val="00B336E7"/>
    <w:rsid w:val="00B33778"/>
    <w:rsid w:val="00B3398F"/>
    <w:rsid w:val="00B34C54"/>
    <w:rsid w:val="00B35C80"/>
    <w:rsid w:val="00B36021"/>
    <w:rsid w:val="00B36663"/>
    <w:rsid w:val="00B3666E"/>
    <w:rsid w:val="00B366AB"/>
    <w:rsid w:val="00B367A7"/>
    <w:rsid w:val="00B36B22"/>
    <w:rsid w:val="00B36B5E"/>
    <w:rsid w:val="00B3724E"/>
    <w:rsid w:val="00B3738C"/>
    <w:rsid w:val="00B373A0"/>
    <w:rsid w:val="00B376F3"/>
    <w:rsid w:val="00B37763"/>
    <w:rsid w:val="00B37856"/>
    <w:rsid w:val="00B3793A"/>
    <w:rsid w:val="00B37A98"/>
    <w:rsid w:val="00B37C5C"/>
    <w:rsid w:val="00B37C96"/>
    <w:rsid w:val="00B37E5C"/>
    <w:rsid w:val="00B37F01"/>
    <w:rsid w:val="00B40DCD"/>
    <w:rsid w:val="00B41C2B"/>
    <w:rsid w:val="00B41F51"/>
    <w:rsid w:val="00B42709"/>
    <w:rsid w:val="00B427C8"/>
    <w:rsid w:val="00B42BEE"/>
    <w:rsid w:val="00B430A5"/>
    <w:rsid w:val="00B4324A"/>
    <w:rsid w:val="00B4382C"/>
    <w:rsid w:val="00B43980"/>
    <w:rsid w:val="00B44496"/>
    <w:rsid w:val="00B44664"/>
    <w:rsid w:val="00B450D7"/>
    <w:rsid w:val="00B452E9"/>
    <w:rsid w:val="00B457D7"/>
    <w:rsid w:val="00B457F6"/>
    <w:rsid w:val="00B45E6D"/>
    <w:rsid w:val="00B45E74"/>
    <w:rsid w:val="00B46A90"/>
    <w:rsid w:val="00B46B1F"/>
    <w:rsid w:val="00B46DE1"/>
    <w:rsid w:val="00B473B6"/>
    <w:rsid w:val="00B47481"/>
    <w:rsid w:val="00B47779"/>
    <w:rsid w:val="00B478BF"/>
    <w:rsid w:val="00B504C0"/>
    <w:rsid w:val="00B508EA"/>
    <w:rsid w:val="00B50E83"/>
    <w:rsid w:val="00B50F0B"/>
    <w:rsid w:val="00B513A6"/>
    <w:rsid w:val="00B51635"/>
    <w:rsid w:val="00B516A8"/>
    <w:rsid w:val="00B5198A"/>
    <w:rsid w:val="00B519E4"/>
    <w:rsid w:val="00B51A9A"/>
    <w:rsid w:val="00B51EE9"/>
    <w:rsid w:val="00B52102"/>
    <w:rsid w:val="00B52133"/>
    <w:rsid w:val="00B53374"/>
    <w:rsid w:val="00B53E05"/>
    <w:rsid w:val="00B53E74"/>
    <w:rsid w:val="00B54085"/>
    <w:rsid w:val="00B54118"/>
    <w:rsid w:val="00B54C4F"/>
    <w:rsid w:val="00B54F71"/>
    <w:rsid w:val="00B5559B"/>
    <w:rsid w:val="00B55767"/>
    <w:rsid w:val="00B558D8"/>
    <w:rsid w:val="00B55AC3"/>
    <w:rsid w:val="00B55D85"/>
    <w:rsid w:val="00B55EAF"/>
    <w:rsid w:val="00B563A1"/>
    <w:rsid w:val="00B565B6"/>
    <w:rsid w:val="00B567FB"/>
    <w:rsid w:val="00B56920"/>
    <w:rsid w:val="00B56D56"/>
    <w:rsid w:val="00B5711A"/>
    <w:rsid w:val="00B575EE"/>
    <w:rsid w:val="00B578BF"/>
    <w:rsid w:val="00B57E16"/>
    <w:rsid w:val="00B57FEC"/>
    <w:rsid w:val="00B60479"/>
    <w:rsid w:val="00B60ABA"/>
    <w:rsid w:val="00B60B24"/>
    <w:rsid w:val="00B60DAD"/>
    <w:rsid w:val="00B613BF"/>
    <w:rsid w:val="00B61DB6"/>
    <w:rsid w:val="00B62720"/>
    <w:rsid w:val="00B62EA6"/>
    <w:rsid w:val="00B62F8D"/>
    <w:rsid w:val="00B637D8"/>
    <w:rsid w:val="00B638BA"/>
    <w:rsid w:val="00B6486D"/>
    <w:rsid w:val="00B64BF9"/>
    <w:rsid w:val="00B64C83"/>
    <w:rsid w:val="00B6570F"/>
    <w:rsid w:val="00B65737"/>
    <w:rsid w:val="00B65810"/>
    <w:rsid w:val="00B65877"/>
    <w:rsid w:val="00B658DC"/>
    <w:rsid w:val="00B665E6"/>
    <w:rsid w:val="00B66A80"/>
    <w:rsid w:val="00B66B3A"/>
    <w:rsid w:val="00B66D0A"/>
    <w:rsid w:val="00B66DCA"/>
    <w:rsid w:val="00B672D9"/>
    <w:rsid w:val="00B67496"/>
    <w:rsid w:val="00B6757B"/>
    <w:rsid w:val="00B67FAA"/>
    <w:rsid w:val="00B70727"/>
    <w:rsid w:val="00B70F09"/>
    <w:rsid w:val="00B7196E"/>
    <w:rsid w:val="00B72076"/>
    <w:rsid w:val="00B723A4"/>
    <w:rsid w:val="00B7247D"/>
    <w:rsid w:val="00B72F18"/>
    <w:rsid w:val="00B733D6"/>
    <w:rsid w:val="00B73ABC"/>
    <w:rsid w:val="00B743FD"/>
    <w:rsid w:val="00B74937"/>
    <w:rsid w:val="00B74B7F"/>
    <w:rsid w:val="00B74BD8"/>
    <w:rsid w:val="00B74D45"/>
    <w:rsid w:val="00B74FB3"/>
    <w:rsid w:val="00B7572F"/>
    <w:rsid w:val="00B75AAB"/>
    <w:rsid w:val="00B75E9C"/>
    <w:rsid w:val="00B75F58"/>
    <w:rsid w:val="00B760FD"/>
    <w:rsid w:val="00B76C61"/>
    <w:rsid w:val="00B76ECD"/>
    <w:rsid w:val="00B76F50"/>
    <w:rsid w:val="00B774CB"/>
    <w:rsid w:val="00B774D2"/>
    <w:rsid w:val="00B774F4"/>
    <w:rsid w:val="00B80313"/>
    <w:rsid w:val="00B8033C"/>
    <w:rsid w:val="00B80FA5"/>
    <w:rsid w:val="00B8118C"/>
    <w:rsid w:val="00B81D0B"/>
    <w:rsid w:val="00B82584"/>
    <w:rsid w:val="00B82702"/>
    <w:rsid w:val="00B82906"/>
    <w:rsid w:val="00B82B30"/>
    <w:rsid w:val="00B82E70"/>
    <w:rsid w:val="00B832AB"/>
    <w:rsid w:val="00B8349C"/>
    <w:rsid w:val="00B83AF6"/>
    <w:rsid w:val="00B83C88"/>
    <w:rsid w:val="00B83F82"/>
    <w:rsid w:val="00B841E3"/>
    <w:rsid w:val="00B846B3"/>
    <w:rsid w:val="00B84EC1"/>
    <w:rsid w:val="00B852B8"/>
    <w:rsid w:val="00B85D36"/>
    <w:rsid w:val="00B86702"/>
    <w:rsid w:val="00B8723B"/>
    <w:rsid w:val="00B87EDE"/>
    <w:rsid w:val="00B90C20"/>
    <w:rsid w:val="00B913A5"/>
    <w:rsid w:val="00B9183C"/>
    <w:rsid w:val="00B920C5"/>
    <w:rsid w:val="00B921C4"/>
    <w:rsid w:val="00B92281"/>
    <w:rsid w:val="00B92626"/>
    <w:rsid w:val="00B9265D"/>
    <w:rsid w:val="00B92825"/>
    <w:rsid w:val="00B92C93"/>
    <w:rsid w:val="00B92E69"/>
    <w:rsid w:val="00B92FDA"/>
    <w:rsid w:val="00B93035"/>
    <w:rsid w:val="00B930A5"/>
    <w:rsid w:val="00B9364A"/>
    <w:rsid w:val="00B93717"/>
    <w:rsid w:val="00B93B4D"/>
    <w:rsid w:val="00B94B11"/>
    <w:rsid w:val="00B94C71"/>
    <w:rsid w:val="00B94CA4"/>
    <w:rsid w:val="00B94DAC"/>
    <w:rsid w:val="00B94DAE"/>
    <w:rsid w:val="00B95570"/>
    <w:rsid w:val="00B95624"/>
    <w:rsid w:val="00B956FB"/>
    <w:rsid w:val="00B958CA"/>
    <w:rsid w:val="00B95C74"/>
    <w:rsid w:val="00B9608A"/>
    <w:rsid w:val="00B96947"/>
    <w:rsid w:val="00B96B9D"/>
    <w:rsid w:val="00B96EAE"/>
    <w:rsid w:val="00B970F4"/>
    <w:rsid w:val="00B9717A"/>
    <w:rsid w:val="00B971DA"/>
    <w:rsid w:val="00B97898"/>
    <w:rsid w:val="00B97963"/>
    <w:rsid w:val="00BA02CC"/>
    <w:rsid w:val="00BA0530"/>
    <w:rsid w:val="00BA069D"/>
    <w:rsid w:val="00BA0767"/>
    <w:rsid w:val="00BA07A0"/>
    <w:rsid w:val="00BA0A68"/>
    <w:rsid w:val="00BA0CDD"/>
    <w:rsid w:val="00BA0D7A"/>
    <w:rsid w:val="00BA1861"/>
    <w:rsid w:val="00BA1913"/>
    <w:rsid w:val="00BA223C"/>
    <w:rsid w:val="00BA2BEA"/>
    <w:rsid w:val="00BA2F8F"/>
    <w:rsid w:val="00BA3600"/>
    <w:rsid w:val="00BA3946"/>
    <w:rsid w:val="00BA3A01"/>
    <w:rsid w:val="00BA3C6C"/>
    <w:rsid w:val="00BA3E3F"/>
    <w:rsid w:val="00BA48B7"/>
    <w:rsid w:val="00BA5183"/>
    <w:rsid w:val="00BA51D8"/>
    <w:rsid w:val="00BA5333"/>
    <w:rsid w:val="00BA53C2"/>
    <w:rsid w:val="00BA54E0"/>
    <w:rsid w:val="00BA5560"/>
    <w:rsid w:val="00BA5888"/>
    <w:rsid w:val="00BA5AFC"/>
    <w:rsid w:val="00BA5FB1"/>
    <w:rsid w:val="00BA6266"/>
    <w:rsid w:val="00BA6413"/>
    <w:rsid w:val="00BA7552"/>
    <w:rsid w:val="00BA7C81"/>
    <w:rsid w:val="00BA7E68"/>
    <w:rsid w:val="00BB022D"/>
    <w:rsid w:val="00BB03F6"/>
    <w:rsid w:val="00BB0A64"/>
    <w:rsid w:val="00BB0BA0"/>
    <w:rsid w:val="00BB0EF4"/>
    <w:rsid w:val="00BB109C"/>
    <w:rsid w:val="00BB13F8"/>
    <w:rsid w:val="00BB1A5A"/>
    <w:rsid w:val="00BB1BC7"/>
    <w:rsid w:val="00BB1E6D"/>
    <w:rsid w:val="00BB1FD5"/>
    <w:rsid w:val="00BB2E53"/>
    <w:rsid w:val="00BB32C6"/>
    <w:rsid w:val="00BB424F"/>
    <w:rsid w:val="00BB457E"/>
    <w:rsid w:val="00BB4C06"/>
    <w:rsid w:val="00BB4CE1"/>
    <w:rsid w:val="00BB4D24"/>
    <w:rsid w:val="00BB4EFE"/>
    <w:rsid w:val="00BB5321"/>
    <w:rsid w:val="00BB54F0"/>
    <w:rsid w:val="00BB59EA"/>
    <w:rsid w:val="00BB59FA"/>
    <w:rsid w:val="00BB5BCA"/>
    <w:rsid w:val="00BB5D74"/>
    <w:rsid w:val="00BB5ECC"/>
    <w:rsid w:val="00BB5F1F"/>
    <w:rsid w:val="00BB5F55"/>
    <w:rsid w:val="00BB63BC"/>
    <w:rsid w:val="00BB6585"/>
    <w:rsid w:val="00BB666A"/>
    <w:rsid w:val="00BB6A66"/>
    <w:rsid w:val="00BB7D30"/>
    <w:rsid w:val="00BC0AF9"/>
    <w:rsid w:val="00BC0E18"/>
    <w:rsid w:val="00BC0EA0"/>
    <w:rsid w:val="00BC1024"/>
    <w:rsid w:val="00BC1256"/>
    <w:rsid w:val="00BC13E2"/>
    <w:rsid w:val="00BC1B16"/>
    <w:rsid w:val="00BC1DC1"/>
    <w:rsid w:val="00BC24F8"/>
    <w:rsid w:val="00BC2DAD"/>
    <w:rsid w:val="00BC3B38"/>
    <w:rsid w:val="00BC4777"/>
    <w:rsid w:val="00BC49E7"/>
    <w:rsid w:val="00BC4AE2"/>
    <w:rsid w:val="00BC6280"/>
    <w:rsid w:val="00BC62E1"/>
    <w:rsid w:val="00BC64A7"/>
    <w:rsid w:val="00BC693D"/>
    <w:rsid w:val="00BC6F31"/>
    <w:rsid w:val="00BC784A"/>
    <w:rsid w:val="00BC7C6D"/>
    <w:rsid w:val="00BD009E"/>
    <w:rsid w:val="00BD0179"/>
    <w:rsid w:val="00BD0530"/>
    <w:rsid w:val="00BD10AE"/>
    <w:rsid w:val="00BD1807"/>
    <w:rsid w:val="00BD185D"/>
    <w:rsid w:val="00BD1B3A"/>
    <w:rsid w:val="00BD1EB7"/>
    <w:rsid w:val="00BD2483"/>
    <w:rsid w:val="00BD2F44"/>
    <w:rsid w:val="00BD3485"/>
    <w:rsid w:val="00BD354F"/>
    <w:rsid w:val="00BD41B8"/>
    <w:rsid w:val="00BD47C9"/>
    <w:rsid w:val="00BD495D"/>
    <w:rsid w:val="00BD514A"/>
    <w:rsid w:val="00BD5B37"/>
    <w:rsid w:val="00BD5B87"/>
    <w:rsid w:val="00BD6031"/>
    <w:rsid w:val="00BD66D0"/>
    <w:rsid w:val="00BD697C"/>
    <w:rsid w:val="00BD6989"/>
    <w:rsid w:val="00BD6DA9"/>
    <w:rsid w:val="00BD6DB6"/>
    <w:rsid w:val="00BD7C34"/>
    <w:rsid w:val="00BD7C57"/>
    <w:rsid w:val="00BE0153"/>
    <w:rsid w:val="00BE09D5"/>
    <w:rsid w:val="00BE0ADA"/>
    <w:rsid w:val="00BE0B9A"/>
    <w:rsid w:val="00BE1014"/>
    <w:rsid w:val="00BE10AF"/>
    <w:rsid w:val="00BE1488"/>
    <w:rsid w:val="00BE1693"/>
    <w:rsid w:val="00BE1A42"/>
    <w:rsid w:val="00BE2FB7"/>
    <w:rsid w:val="00BE32C2"/>
    <w:rsid w:val="00BE3B7F"/>
    <w:rsid w:val="00BE3C02"/>
    <w:rsid w:val="00BE3CA8"/>
    <w:rsid w:val="00BE4018"/>
    <w:rsid w:val="00BE41E1"/>
    <w:rsid w:val="00BE429F"/>
    <w:rsid w:val="00BE458F"/>
    <w:rsid w:val="00BE498F"/>
    <w:rsid w:val="00BE4C78"/>
    <w:rsid w:val="00BE5035"/>
    <w:rsid w:val="00BE5040"/>
    <w:rsid w:val="00BE571A"/>
    <w:rsid w:val="00BE6262"/>
    <w:rsid w:val="00BE6778"/>
    <w:rsid w:val="00BE6E0F"/>
    <w:rsid w:val="00BE6F48"/>
    <w:rsid w:val="00BE70F1"/>
    <w:rsid w:val="00BE7584"/>
    <w:rsid w:val="00BE768B"/>
    <w:rsid w:val="00BE770C"/>
    <w:rsid w:val="00BE77AB"/>
    <w:rsid w:val="00BE783E"/>
    <w:rsid w:val="00BE7D96"/>
    <w:rsid w:val="00BF0896"/>
    <w:rsid w:val="00BF095B"/>
    <w:rsid w:val="00BF099D"/>
    <w:rsid w:val="00BF0FAC"/>
    <w:rsid w:val="00BF1497"/>
    <w:rsid w:val="00BF190A"/>
    <w:rsid w:val="00BF1A35"/>
    <w:rsid w:val="00BF1B3D"/>
    <w:rsid w:val="00BF1C95"/>
    <w:rsid w:val="00BF1E58"/>
    <w:rsid w:val="00BF2188"/>
    <w:rsid w:val="00BF245D"/>
    <w:rsid w:val="00BF2A63"/>
    <w:rsid w:val="00BF2EEC"/>
    <w:rsid w:val="00BF31F1"/>
    <w:rsid w:val="00BF3353"/>
    <w:rsid w:val="00BF3C4A"/>
    <w:rsid w:val="00BF3C52"/>
    <w:rsid w:val="00BF3C70"/>
    <w:rsid w:val="00BF3ED0"/>
    <w:rsid w:val="00BF3EE2"/>
    <w:rsid w:val="00BF41B1"/>
    <w:rsid w:val="00BF41BF"/>
    <w:rsid w:val="00BF434D"/>
    <w:rsid w:val="00BF4E81"/>
    <w:rsid w:val="00BF4FD3"/>
    <w:rsid w:val="00BF5104"/>
    <w:rsid w:val="00BF588B"/>
    <w:rsid w:val="00BF6419"/>
    <w:rsid w:val="00BF73DC"/>
    <w:rsid w:val="00BF741B"/>
    <w:rsid w:val="00BF76FC"/>
    <w:rsid w:val="00BF7746"/>
    <w:rsid w:val="00BF7ADA"/>
    <w:rsid w:val="00BF7E5A"/>
    <w:rsid w:val="00C002A4"/>
    <w:rsid w:val="00C00433"/>
    <w:rsid w:val="00C00BC8"/>
    <w:rsid w:val="00C01028"/>
    <w:rsid w:val="00C011CF"/>
    <w:rsid w:val="00C01694"/>
    <w:rsid w:val="00C018C1"/>
    <w:rsid w:val="00C01B1E"/>
    <w:rsid w:val="00C0260D"/>
    <w:rsid w:val="00C02AFF"/>
    <w:rsid w:val="00C03415"/>
    <w:rsid w:val="00C035E4"/>
    <w:rsid w:val="00C03CDA"/>
    <w:rsid w:val="00C042F6"/>
    <w:rsid w:val="00C04748"/>
    <w:rsid w:val="00C04E3E"/>
    <w:rsid w:val="00C05A2C"/>
    <w:rsid w:val="00C0623F"/>
    <w:rsid w:val="00C063FD"/>
    <w:rsid w:val="00C06666"/>
    <w:rsid w:val="00C066B5"/>
    <w:rsid w:val="00C0737E"/>
    <w:rsid w:val="00C07814"/>
    <w:rsid w:val="00C0790C"/>
    <w:rsid w:val="00C07CD9"/>
    <w:rsid w:val="00C101CE"/>
    <w:rsid w:val="00C10200"/>
    <w:rsid w:val="00C1038B"/>
    <w:rsid w:val="00C103E7"/>
    <w:rsid w:val="00C10446"/>
    <w:rsid w:val="00C10AC1"/>
    <w:rsid w:val="00C10AD7"/>
    <w:rsid w:val="00C10F76"/>
    <w:rsid w:val="00C115AA"/>
    <w:rsid w:val="00C11F8E"/>
    <w:rsid w:val="00C121C2"/>
    <w:rsid w:val="00C121C7"/>
    <w:rsid w:val="00C124B5"/>
    <w:rsid w:val="00C12838"/>
    <w:rsid w:val="00C132E8"/>
    <w:rsid w:val="00C133F1"/>
    <w:rsid w:val="00C1355D"/>
    <w:rsid w:val="00C13BF7"/>
    <w:rsid w:val="00C13F23"/>
    <w:rsid w:val="00C14F24"/>
    <w:rsid w:val="00C15126"/>
    <w:rsid w:val="00C15902"/>
    <w:rsid w:val="00C159E6"/>
    <w:rsid w:val="00C16275"/>
    <w:rsid w:val="00C16553"/>
    <w:rsid w:val="00C17278"/>
    <w:rsid w:val="00C17505"/>
    <w:rsid w:val="00C17564"/>
    <w:rsid w:val="00C17FBD"/>
    <w:rsid w:val="00C17FDF"/>
    <w:rsid w:val="00C20242"/>
    <w:rsid w:val="00C208B1"/>
    <w:rsid w:val="00C208BC"/>
    <w:rsid w:val="00C20E19"/>
    <w:rsid w:val="00C21406"/>
    <w:rsid w:val="00C2156C"/>
    <w:rsid w:val="00C215EA"/>
    <w:rsid w:val="00C217B4"/>
    <w:rsid w:val="00C21A1D"/>
    <w:rsid w:val="00C2200F"/>
    <w:rsid w:val="00C22234"/>
    <w:rsid w:val="00C22267"/>
    <w:rsid w:val="00C2268C"/>
    <w:rsid w:val="00C226D6"/>
    <w:rsid w:val="00C22FC2"/>
    <w:rsid w:val="00C23688"/>
    <w:rsid w:val="00C2371D"/>
    <w:rsid w:val="00C23B73"/>
    <w:rsid w:val="00C23EC7"/>
    <w:rsid w:val="00C23FF4"/>
    <w:rsid w:val="00C24158"/>
    <w:rsid w:val="00C2435C"/>
    <w:rsid w:val="00C248BB"/>
    <w:rsid w:val="00C24A35"/>
    <w:rsid w:val="00C253BB"/>
    <w:rsid w:val="00C25C69"/>
    <w:rsid w:val="00C25FC1"/>
    <w:rsid w:val="00C26DE6"/>
    <w:rsid w:val="00C27059"/>
    <w:rsid w:val="00C27839"/>
    <w:rsid w:val="00C27931"/>
    <w:rsid w:val="00C27CA3"/>
    <w:rsid w:val="00C303C6"/>
    <w:rsid w:val="00C30558"/>
    <w:rsid w:val="00C3068B"/>
    <w:rsid w:val="00C306C1"/>
    <w:rsid w:val="00C30D7E"/>
    <w:rsid w:val="00C31323"/>
    <w:rsid w:val="00C31419"/>
    <w:rsid w:val="00C3197B"/>
    <w:rsid w:val="00C31A63"/>
    <w:rsid w:val="00C32C53"/>
    <w:rsid w:val="00C32CD8"/>
    <w:rsid w:val="00C330D9"/>
    <w:rsid w:val="00C334E3"/>
    <w:rsid w:val="00C33574"/>
    <w:rsid w:val="00C33ED2"/>
    <w:rsid w:val="00C3449F"/>
    <w:rsid w:val="00C3466A"/>
    <w:rsid w:val="00C346B1"/>
    <w:rsid w:val="00C348D1"/>
    <w:rsid w:val="00C34AED"/>
    <w:rsid w:val="00C34F6A"/>
    <w:rsid w:val="00C359C8"/>
    <w:rsid w:val="00C36103"/>
    <w:rsid w:val="00C3618E"/>
    <w:rsid w:val="00C3638E"/>
    <w:rsid w:val="00C3640A"/>
    <w:rsid w:val="00C36544"/>
    <w:rsid w:val="00C36BB3"/>
    <w:rsid w:val="00C37C6F"/>
    <w:rsid w:val="00C37EF9"/>
    <w:rsid w:val="00C40388"/>
    <w:rsid w:val="00C40615"/>
    <w:rsid w:val="00C4074F"/>
    <w:rsid w:val="00C41155"/>
    <w:rsid w:val="00C413D1"/>
    <w:rsid w:val="00C41584"/>
    <w:rsid w:val="00C41774"/>
    <w:rsid w:val="00C41778"/>
    <w:rsid w:val="00C41BC8"/>
    <w:rsid w:val="00C41CD6"/>
    <w:rsid w:val="00C41F21"/>
    <w:rsid w:val="00C42937"/>
    <w:rsid w:val="00C430E3"/>
    <w:rsid w:val="00C432FD"/>
    <w:rsid w:val="00C45084"/>
    <w:rsid w:val="00C45478"/>
    <w:rsid w:val="00C454E3"/>
    <w:rsid w:val="00C459C7"/>
    <w:rsid w:val="00C45D86"/>
    <w:rsid w:val="00C4645A"/>
    <w:rsid w:val="00C46755"/>
    <w:rsid w:val="00C46B28"/>
    <w:rsid w:val="00C4729E"/>
    <w:rsid w:val="00C50269"/>
    <w:rsid w:val="00C50288"/>
    <w:rsid w:val="00C507BB"/>
    <w:rsid w:val="00C50C53"/>
    <w:rsid w:val="00C50C9C"/>
    <w:rsid w:val="00C51087"/>
    <w:rsid w:val="00C51107"/>
    <w:rsid w:val="00C513F1"/>
    <w:rsid w:val="00C517ED"/>
    <w:rsid w:val="00C51C29"/>
    <w:rsid w:val="00C51C7D"/>
    <w:rsid w:val="00C51CAC"/>
    <w:rsid w:val="00C522AF"/>
    <w:rsid w:val="00C52571"/>
    <w:rsid w:val="00C525C8"/>
    <w:rsid w:val="00C529F0"/>
    <w:rsid w:val="00C52BD8"/>
    <w:rsid w:val="00C52DF9"/>
    <w:rsid w:val="00C52EA0"/>
    <w:rsid w:val="00C52FB7"/>
    <w:rsid w:val="00C53021"/>
    <w:rsid w:val="00C5307D"/>
    <w:rsid w:val="00C5309C"/>
    <w:rsid w:val="00C53545"/>
    <w:rsid w:val="00C53690"/>
    <w:rsid w:val="00C536EB"/>
    <w:rsid w:val="00C53714"/>
    <w:rsid w:val="00C53B77"/>
    <w:rsid w:val="00C540BB"/>
    <w:rsid w:val="00C541B7"/>
    <w:rsid w:val="00C541D3"/>
    <w:rsid w:val="00C54289"/>
    <w:rsid w:val="00C545A9"/>
    <w:rsid w:val="00C54A58"/>
    <w:rsid w:val="00C551BB"/>
    <w:rsid w:val="00C55CE1"/>
    <w:rsid w:val="00C55F56"/>
    <w:rsid w:val="00C560B8"/>
    <w:rsid w:val="00C56FAC"/>
    <w:rsid w:val="00C571DB"/>
    <w:rsid w:val="00C574BA"/>
    <w:rsid w:val="00C57CBB"/>
    <w:rsid w:val="00C57EA5"/>
    <w:rsid w:val="00C6011C"/>
    <w:rsid w:val="00C603DF"/>
    <w:rsid w:val="00C604D0"/>
    <w:rsid w:val="00C61281"/>
    <w:rsid w:val="00C615C6"/>
    <w:rsid w:val="00C61712"/>
    <w:rsid w:val="00C61F49"/>
    <w:rsid w:val="00C620F6"/>
    <w:rsid w:val="00C6210F"/>
    <w:rsid w:val="00C62530"/>
    <w:rsid w:val="00C62662"/>
    <w:rsid w:val="00C6312D"/>
    <w:rsid w:val="00C63566"/>
    <w:rsid w:val="00C63D10"/>
    <w:rsid w:val="00C64F5A"/>
    <w:rsid w:val="00C65140"/>
    <w:rsid w:val="00C65C0F"/>
    <w:rsid w:val="00C65F21"/>
    <w:rsid w:val="00C65F54"/>
    <w:rsid w:val="00C66494"/>
    <w:rsid w:val="00C668BA"/>
    <w:rsid w:val="00C669A7"/>
    <w:rsid w:val="00C66AA5"/>
    <w:rsid w:val="00C67029"/>
    <w:rsid w:val="00C67478"/>
    <w:rsid w:val="00C675F6"/>
    <w:rsid w:val="00C67867"/>
    <w:rsid w:val="00C7081A"/>
    <w:rsid w:val="00C71105"/>
    <w:rsid w:val="00C713C6"/>
    <w:rsid w:val="00C71467"/>
    <w:rsid w:val="00C71790"/>
    <w:rsid w:val="00C71C08"/>
    <w:rsid w:val="00C71FD2"/>
    <w:rsid w:val="00C723B6"/>
    <w:rsid w:val="00C723F5"/>
    <w:rsid w:val="00C72B6E"/>
    <w:rsid w:val="00C731E8"/>
    <w:rsid w:val="00C7323F"/>
    <w:rsid w:val="00C73833"/>
    <w:rsid w:val="00C739BF"/>
    <w:rsid w:val="00C73BCE"/>
    <w:rsid w:val="00C73C20"/>
    <w:rsid w:val="00C73DB1"/>
    <w:rsid w:val="00C75846"/>
    <w:rsid w:val="00C758C7"/>
    <w:rsid w:val="00C75997"/>
    <w:rsid w:val="00C75ADC"/>
    <w:rsid w:val="00C75B5E"/>
    <w:rsid w:val="00C764C1"/>
    <w:rsid w:val="00C7651B"/>
    <w:rsid w:val="00C76617"/>
    <w:rsid w:val="00C76715"/>
    <w:rsid w:val="00C77398"/>
    <w:rsid w:val="00C77516"/>
    <w:rsid w:val="00C77769"/>
    <w:rsid w:val="00C80040"/>
    <w:rsid w:val="00C802A8"/>
    <w:rsid w:val="00C806C7"/>
    <w:rsid w:val="00C807DB"/>
    <w:rsid w:val="00C80C3F"/>
    <w:rsid w:val="00C81E55"/>
    <w:rsid w:val="00C82669"/>
    <w:rsid w:val="00C83363"/>
    <w:rsid w:val="00C835B2"/>
    <w:rsid w:val="00C83A9F"/>
    <w:rsid w:val="00C842FB"/>
    <w:rsid w:val="00C844EF"/>
    <w:rsid w:val="00C84A63"/>
    <w:rsid w:val="00C84A7E"/>
    <w:rsid w:val="00C84B98"/>
    <w:rsid w:val="00C84DFF"/>
    <w:rsid w:val="00C84E92"/>
    <w:rsid w:val="00C85B0B"/>
    <w:rsid w:val="00C85FBE"/>
    <w:rsid w:val="00C8615A"/>
    <w:rsid w:val="00C864D4"/>
    <w:rsid w:val="00C8670E"/>
    <w:rsid w:val="00C86E50"/>
    <w:rsid w:val="00C87B82"/>
    <w:rsid w:val="00C87DC3"/>
    <w:rsid w:val="00C87F1D"/>
    <w:rsid w:val="00C906AF"/>
    <w:rsid w:val="00C90946"/>
    <w:rsid w:val="00C90AD7"/>
    <w:rsid w:val="00C91075"/>
    <w:rsid w:val="00C913CB"/>
    <w:rsid w:val="00C9275C"/>
    <w:rsid w:val="00C92ABC"/>
    <w:rsid w:val="00C9345E"/>
    <w:rsid w:val="00C9459C"/>
    <w:rsid w:val="00C94614"/>
    <w:rsid w:val="00C946B0"/>
    <w:rsid w:val="00C95013"/>
    <w:rsid w:val="00C955D1"/>
    <w:rsid w:val="00C958DB"/>
    <w:rsid w:val="00C959DA"/>
    <w:rsid w:val="00C95C5E"/>
    <w:rsid w:val="00C9646D"/>
    <w:rsid w:val="00C9654F"/>
    <w:rsid w:val="00C968B6"/>
    <w:rsid w:val="00C96DEE"/>
    <w:rsid w:val="00C97674"/>
    <w:rsid w:val="00CA01C5"/>
    <w:rsid w:val="00CA03E3"/>
    <w:rsid w:val="00CA1DA8"/>
    <w:rsid w:val="00CA1F67"/>
    <w:rsid w:val="00CA202A"/>
    <w:rsid w:val="00CA24BD"/>
    <w:rsid w:val="00CA2B23"/>
    <w:rsid w:val="00CA3267"/>
    <w:rsid w:val="00CA34CF"/>
    <w:rsid w:val="00CA3B9B"/>
    <w:rsid w:val="00CA4062"/>
    <w:rsid w:val="00CA474E"/>
    <w:rsid w:val="00CA485E"/>
    <w:rsid w:val="00CA50C0"/>
    <w:rsid w:val="00CA52D1"/>
    <w:rsid w:val="00CA59A8"/>
    <w:rsid w:val="00CA5D6C"/>
    <w:rsid w:val="00CA5FE9"/>
    <w:rsid w:val="00CA6B43"/>
    <w:rsid w:val="00CA6B84"/>
    <w:rsid w:val="00CA6D60"/>
    <w:rsid w:val="00CA6EA9"/>
    <w:rsid w:val="00CA704F"/>
    <w:rsid w:val="00CA7158"/>
    <w:rsid w:val="00CA71D3"/>
    <w:rsid w:val="00CA726D"/>
    <w:rsid w:val="00CA74DE"/>
    <w:rsid w:val="00CA796A"/>
    <w:rsid w:val="00CA7E22"/>
    <w:rsid w:val="00CB0BDB"/>
    <w:rsid w:val="00CB16B6"/>
    <w:rsid w:val="00CB1A07"/>
    <w:rsid w:val="00CB2068"/>
    <w:rsid w:val="00CB247C"/>
    <w:rsid w:val="00CB2529"/>
    <w:rsid w:val="00CB296F"/>
    <w:rsid w:val="00CB2D0B"/>
    <w:rsid w:val="00CB2E4C"/>
    <w:rsid w:val="00CB3884"/>
    <w:rsid w:val="00CB394E"/>
    <w:rsid w:val="00CB3A3F"/>
    <w:rsid w:val="00CB3CA7"/>
    <w:rsid w:val="00CB3D69"/>
    <w:rsid w:val="00CB3FEF"/>
    <w:rsid w:val="00CB4141"/>
    <w:rsid w:val="00CB4263"/>
    <w:rsid w:val="00CB4B95"/>
    <w:rsid w:val="00CB50A8"/>
    <w:rsid w:val="00CB5C37"/>
    <w:rsid w:val="00CB5F6E"/>
    <w:rsid w:val="00CB6626"/>
    <w:rsid w:val="00CB6E29"/>
    <w:rsid w:val="00CB7412"/>
    <w:rsid w:val="00CB74E8"/>
    <w:rsid w:val="00CB7787"/>
    <w:rsid w:val="00CB786E"/>
    <w:rsid w:val="00CB7876"/>
    <w:rsid w:val="00CC051D"/>
    <w:rsid w:val="00CC0E4B"/>
    <w:rsid w:val="00CC18FA"/>
    <w:rsid w:val="00CC1A89"/>
    <w:rsid w:val="00CC1CE2"/>
    <w:rsid w:val="00CC1DBE"/>
    <w:rsid w:val="00CC1FFE"/>
    <w:rsid w:val="00CC208D"/>
    <w:rsid w:val="00CC2202"/>
    <w:rsid w:val="00CC234C"/>
    <w:rsid w:val="00CC4380"/>
    <w:rsid w:val="00CC4450"/>
    <w:rsid w:val="00CC45B1"/>
    <w:rsid w:val="00CC46CC"/>
    <w:rsid w:val="00CC49DA"/>
    <w:rsid w:val="00CC4A81"/>
    <w:rsid w:val="00CC4F05"/>
    <w:rsid w:val="00CC4F78"/>
    <w:rsid w:val="00CC522A"/>
    <w:rsid w:val="00CC5AA6"/>
    <w:rsid w:val="00CC5B6A"/>
    <w:rsid w:val="00CC5C95"/>
    <w:rsid w:val="00CC63B8"/>
    <w:rsid w:val="00CC6716"/>
    <w:rsid w:val="00CC6806"/>
    <w:rsid w:val="00CC718B"/>
    <w:rsid w:val="00CC734F"/>
    <w:rsid w:val="00CD057D"/>
    <w:rsid w:val="00CD0ACE"/>
    <w:rsid w:val="00CD0B22"/>
    <w:rsid w:val="00CD169F"/>
    <w:rsid w:val="00CD1AE2"/>
    <w:rsid w:val="00CD1D4C"/>
    <w:rsid w:val="00CD271A"/>
    <w:rsid w:val="00CD281C"/>
    <w:rsid w:val="00CD2AE5"/>
    <w:rsid w:val="00CD2C55"/>
    <w:rsid w:val="00CD33AE"/>
    <w:rsid w:val="00CD3590"/>
    <w:rsid w:val="00CD35B6"/>
    <w:rsid w:val="00CD42E4"/>
    <w:rsid w:val="00CD441E"/>
    <w:rsid w:val="00CD4A28"/>
    <w:rsid w:val="00CD4A7E"/>
    <w:rsid w:val="00CD4F50"/>
    <w:rsid w:val="00CD54CE"/>
    <w:rsid w:val="00CD5BC9"/>
    <w:rsid w:val="00CD6079"/>
    <w:rsid w:val="00CD610E"/>
    <w:rsid w:val="00CD6197"/>
    <w:rsid w:val="00CD6CB2"/>
    <w:rsid w:val="00CD7085"/>
    <w:rsid w:val="00CD76F6"/>
    <w:rsid w:val="00CE018A"/>
    <w:rsid w:val="00CE0259"/>
    <w:rsid w:val="00CE0ABA"/>
    <w:rsid w:val="00CE11C0"/>
    <w:rsid w:val="00CE2721"/>
    <w:rsid w:val="00CE29C7"/>
    <w:rsid w:val="00CE2BA8"/>
    <w:rsid w:val="00CE2C66"/>
    <w:rsid w:val="00CE2EC4"/>
    <w:rsid w:val="00CE304A"/>
    <w:rsid w:val="00CE32C7"/>
    <w:rsid w:val="00CE34F7"/>
    <w:rsid w:val="00CE36C3"/>
    <w:rsid w:val="00CE3A2A"/>
    <w:rsid w:val="00CE465F"/>
    <w:rsid w:val="00CE5E73"/>
    <w:rsid w:val="00CE5EFC"/>
    <w:rsid w:val="00CE646C"/>
    <w:rsid w:val="00CE64D6"/>
    <w:rsid w:val="00CE675F"/>
    <w:rsid w:val="00CE678C"/>
    <w:rsid w:val="00CE67D4"/>
    <w:rsid w:val="00CE6AA2"/>
    <w:rsid w:val="00CE79FA"/>
    <w:rsid w:val="00CE7B31"/>
    <w:rsid w:val="00CE7D2E"/>
    <w:rsid w:val="00CE7DE9"/>
    <w:rsid w:val="00CE7F02"/>
    <w:rsid w:val="00CF0387"/>
    <w:rsid w:val="00CF0398"/>
    <w:rsid w:val="00CF05D9"/>
    <w:rsid w:val="00CF151A"/>
    <w:rsid w:val="00CF176B"/>
    <w:rsid w:val="00CF22A0"/>
    <w:rsid w:val="00CF2A7D"/>
    <w:rsid w:val="00CF2E43"/>
    <w:rsid w:val="00CF2F5E"/>
    <w:rsid w:val="00CF30F9"/>
    <w:rsid w:val="00CF3C5B"/>
    <w:rsid w:val="00CF3E88"/>
    <w:rsid w:val="00CF4136"/>
    <w:rsid w:val="00CF468C"/>
    <w:rsid w:val="00CF46D8"/>
    <w:rsid w:val="00CF4BB4"/>
    <w:rsid w:val="00CF56A8"/>
    <w:rsid w:val="00CF598B"/>
    <w:rsid w:val="00CF5B40"/>
    <w:rsid w:val="00CF5DA6"/>
    <w:rsid w:val="00CF5EBF"/>
    <w:rsid w:val="00CF5FD3"/>
    <w:rsid w:val="00CF6412"/>
    <w:rsid w:val="00CF74BC"/>
    <w:rsid w:val="00D001F4"/>
    <w:rsid w:val="00D00E06"/>
    <w:rsid w:val="00D013D9"/>
    <w:rsid w:val="00D016F2"/>
    <w:rsid w:val="00D01CB2"/>
    <w:rsid w:val="00D02236"/>
    <w:rsid w:val="00D024E8"/>
    <w:rsid w:val="00D03797"/>
    <w:rsid w:val="00D03951"/>
    <w:rsid w:val="00D039C0"/>
    <w:rsid w:val="00D03EA4"/>
    <w:rsid w:val="00D049FB"/>
    <w:rsid w:val="00D04C2F"/>
    <w:rsid w:val="00D0537D"/>
    <w:rsid w:val="00D054F5"/>
    <w:rsid w:val="00D05A26"/>
    <w:rsid w:val="00D05B0C"/>
    <w:rsid w:val="00D05BD7"/>
    <w:rsid w:val="00D062CA"/>
    <w:rsid w:val="00D063D3"/>
    <w:rsid w:val="00D065C7"/>
    <w:rsid w:val="00D06868"/>
    <w:rsid w:val="00D07321"/>
    <w:rsid w:val="00D0745F"/>
    <w:rsid w:val="00D07C47"/>
    <w:rsid w:val="00D07FBF"/>
    <w:rsid w:val="00D10142"/>
    <w:rsid w:val="00D10205"/>
    <w:rsid w:val="00D10260"/>
    <w:rsid w:val="00D10704"/>
    <w:rsid w:val="00D10BC3"/>
    <w:rsid w:val="00D10D6C"/>
    <w:rsid w:val="00D10F20"/>
    <w:rsid w:val="00D11275"/>
    <w:rsid w:val="00D112D7"/>
    <w:rsid w:val="00D1173D"/>
    <w:rsid w:val="00D12B16"/>
    <w:rsid w:val="00D12CD6"/>
    <w:rsid w:val="00D130AB"/>
    <w:rsid w:val="00D13943"/>
    <w:rsid w:val="00D14896"/>
    <w:rsid w:val="00D148F5"/>
    <w:rsid w:val="00D14DCB"/>
    <w:rsid w:val="00D1593D"/>
    <w:rsid w:val="00D165DF"/>
    <w:rsid w:val="00D1672E"/>
    <w:rsid w:val="00D169D5"/>
    <w:rsid w:val="00D16C58"/>
    <w:rsid w:val="00D16E09"/>
    <w:rsid w:val="00D17224"/>
    <w:rsid w:val="00D174AE"/>
    <w:rsid w:val="00D174AF"/>
    <w:rsid w:val="00D174CA"/>
    <w:rsid w:val="00D1764D"/>
    <w:rsid w:val="00D176A0"/>
    <w:rsid w:val="00D17713"/>
    <w:rsid w:val="00D20226"/>
    <w:rsid w:val="00D20C09"/>
    <w:rsid w:val="00D20FA6"/>
    <w:rsid w:val="00D20FFE"/>
    <w:rsid w:val="00D21DA8"/>
    <w:rsid w:val="00D21ED2"/>
    <w:rsid w:val="00D221EB"/>
    <w:rsid w:val="00D22E90"/>
    <w:rsid w:val="00D23EDE"/>
    <w:rsid w:val="00D23FB2"/>
    <w:rsid w:val="00D2416B"/>
    <w:rsid w:val="00D2423A"/>
    <w:rsid w:val="00D24365"/>
    <w:rsid w:val="00D24455"/>
    <w:rsid w:val="00D248EB"/>
    <w:rsid w:val="00D24AFC"/>
    <w:rsid w:val="00D24D99"/>
    <w:rsid w:val="00D25A96"/>
    <w:rsid w:val="00D25DAF"/>
    <w:rsid w:val="00D25E81"/>
    <w:rsid w:val="00D26061"/>
    <w:rsid w:val="00D2620D"/>
    <w:rsid w:val="00D270E1"/>
    <w:rsid w:val="00D30083"/>
    <w:rsid w:val="00D30968"/>
    <w:rsid w:val="00D309EA"/>
    <w:rsid w:val="00D31B94"/>
    <w:rsid w:val="00D32242"/>
    <w:rsid w:val="00D32368"/>
    <w:rsid w:val="00D32A6C"/>
    <w:rsid w:val="00D33946"/>
    <w:rsid w:val="00D33ACB"/>
    <w:rsid w:val="00D33EDF"/>
    <w:rsid w:val="00D34335"/>
    <w:rsid w:val="00D34D12"/>
    <w:rsid w:val="00D34DE9"/>
    <w:rsid w:val="00D35512"/>
    <w:rsid w:val="00D35933"/>
    <w:rsid w:val="00D35A69"/>
    <w:rsid w:val="00D360BA"/>
    <w:rsid w:val="00D361D0"/>
    <w:rsid w:val="00D368B9"/>
    <w:rsid w:val="00D36AE6"/>
    <w:rsid w:val="00D36AF9"/>
    <w:rsid w:val="00D36D16"/>
    <w:rsid w:val="00D36DD4"/>
    <w:rsid w:val="00D3734E"/>
    <w:rsid w:val="00D37A8D"/>
    <w:rsid w:val="00D37AB9"/>
    <w:rsid w:val="00D37E55"/>
    <w:rsid w:val="00D40206"/>
    <w:rsid w:val="00D40362"/>
    <w:rsid w:val="00D404E8"/>
    <w:rsid w:val="00D410E6"/>
    <w:rsid w:val="00D41666"/>
    <w:rsid w:val="00D41FA3"/>
    <w:rsid w:val="00D42152"/>
    <w:rsid w:val="00D427C3"/>
    <w:rsid w:val="00D427F0"/>
    <w:rsid w:val="00D42842"/>
    <w:rsid w:val="00D42B9F"/>
    <w:rsid w:val="00D42BD6"/>
    <w:rsid w:val="00D42E00"/>
    <w:rsid w:val="00D434D1"/>
    <w:rsid w:val="00D4388D"/>
    <w:rsid w:val="00D44408"/>
    <w:rsid w:val="00D44427"/>
    <w:rsid w:val="00D44473"/>
    <w:rsid w:val="00D447F4"/>
    <w:rsid w:val="00D44962"/>
    <w:rsid w:val="00D44AEE"/>
    <w:rsid w:val="00D44C4E"/>
    <w:rsid w:val="00D44C9C"/>
    <w:rsid w:val="00D44CCD"/>
    <w:rsid w:val="00D44F75"/>
    <w:rsid w:val="00D45211"/>
    <w:rsid w:val="00D45433"/>
    <w:rsid w:val="00D45FEA"/>
    <w:rsid w:val="00D46262"/>
    <w:rsid w:val="00D46CED"/>
    <w:rsid w:val="00D46D69"/>
    <w:rsid w:val="00D46DC3"/>
    <w:rsid w:val="00D47188"/>
    <w:rsid w:val="00D47325"/>
    <w:rsid w:val="00D47648"/>
    <w:rsid w:val="00D506D1"/>
    <w:rsid w:val="00D50E6F"/>
    <w:rsid w:val="00D511CF"/>
    <w:rsid w:val="00D5169E"/>
    <w:rsid w:val="00D51851"/>
    <w:rsid w:val="00D52D1C"/>
    <w:rsid w:val="00D53308"/>
    <w:rsid w:val="00D53A23"/>
    <w:rsid w:val="00D53B61"/>
    <w:rsid w:val="00D54052"/>
    <w:rsid w:val="00D5420E"/>
    <w:rsid w:val="00D54292"/>
    <w:rsid w:val="00D54603"/>
    <w:rsid w:val="00D546BC"/>
    <w:rsid w:val="00D54D38"/>
    <w:rsid w:val="00D55407"/>
    <w:rsid w:val="00D5545B"/>
    <w:rsid w:val="00D555E1"/>
    <w:rsid w:val="00D556E0"/>
    <w:rsid w:val="00D55AD3"/>
    <w:rsid w:val="00D55CA4"/>
    <w:rsid w:val="00D566CC"/>
    <w:rsid w:val="00D56F27"/>
    <w:rsid w:val="00D57924"/>
    <w:rsid w:val="00D60B8C"/>
    <w:rsid w:val="00D61967"/>
    <w:rsid w:val="00D62321"/>
    <w:rsid w:val="00D62324"/>
    <w:rsid w:val="00D62779"/>
    <w:rsid w:val="00D62A83"/>
    <w:rsid w:val="00D63165"/>
    <w:rsid w:val="00D63820"/>
    <w:rsid w:val="00D63892"/>
    <w:rsid w:val="00D638DB"/>
    <w:rsid w:val="00D63A92"/>
    <w:rsid w:val="00D63B97"/>
    <w:rsid w:val="00D63C2E"/>
    <w:rsid w:val="00D64924"/>
    <w:rsid w:val="00D649D7"/>
    <w:rsid w:val="00D64F8E"/>
    <w:rsid w:val="00D658A8"/>
    <w:rsid w:val="00D65BE2"/>
    <w:rsid w:val="00D65D79"/>
    <w:rsid w:val="00D65F92"/>
    <w:rsid w:val="00D6629E"/>
    <w:rsid w:val="00D66A5C"/>
    <w:rsid w:val="00D66B3E"/>
    <w:rsid w:val="00D66D0F"/>
    <w:rsid w:val="00D6705C"/>
    <w:rsid w:val="00D676E5"/>
    <w:rsid w:val="00D6786D"/>
    <w:rsid w:val="00D67A8C"/>
    <w:rsid w:val="00D700A4"/>
    <w:rsid w:val="00D70940"/>
    <w:rsid w:val="00D70AA7"/>
    <w:rsid w:val="00D70CC9"/>
    <w:rsid w:val="00D71A01"/>
    <w:rsid w:val="00D71DAB"/>
    <w:rsid w:val="00D71F7A"/>
    <w:rsid w:val="00D72222"/>
    <w:rsid w:val="00D72E43"/>
    <w:rsid w:val="00D72FB6"/>
    <w:rsid w:val="00D7383A"/>
    <w:rsid w:val="00D74090"/>
    <w:rsid w:val="00D74629"/>
    <w:rsid w:val="00D7479D"/>
    <w:rsid w:val="00D748E3"/>
    <w:rsid w:val="00D74E10"/>
    <w:rsid w:val="00D74E4F"/>
    <w:rsid w:val="00D74F00"/>
    <w:rsid w:val="00D75616"/>
    <w:rsid w:val="00D756D0"/>
    <w:rsid w:val="00D76666"/>
    <w:rsid w:val="00D7695E"/>
    <w:rsid w:val="00D76C33"/>
    <w:rsid w:val="00D76FE9"/>
    <w:rsid w:val="00D7746C"/>
    <w:rsid w:val="00D774E9"/>
    <w:rsid w:val="00D778C7"/>
    <w:rsid w:val="00D801DF"/>
    <w:rsid w:val="00D8050B"/>
    <w:rsid w:val="00D80962"/>
    <w:rsid w:val="00D80F3B"/>
    <w:rsid w:val="00D81293"/>
    <w:rsid w:val="00D81585"/>
    <w:rsid w:val="00D81652"/>
    <w:rsid w:val="00D819F6"/>
    <w:rsid w:val="00D81B45"/>
    <w:rsid w:val="00D820DB"/>
    <w:rsid w:val="00D8296D"/>
    <w:rsid w:val="00D8339C"/>
    <w:rsid w:val="00D8359F"/>
    <w:rsid w:val="00D836A0"/>
    <w:rsid w:val="00D83761"/>
    <w:rsid w:val="00D83C85"/>
    <w:rsid w:val="00D84103"/>
    <w:rsid w:val="00D841FE"/>
    <w:rsid w:val="00D84E24"/>
    <w:rsid w:val="00D850F4"/>
    <w:rsid w:val="00D85428"/>
    <w:rsid w:val="00D85AC7"/>
    <w:rsid w:val="00D85D6F"/>
    <w:rsid w:val="00D85E2A"/>
    <w:rsid w:val="00D86BAA"/>
    <w:rsid w:val="00D872FE"/>
    <w:rsid w:val="00D874DA"/>
    <w:rsid w:val="00D87EC6"/>
    <w:rsid w:val="00D87F35"/>
    <w:rsid w:val="00D87F56"/>
    <w:rsid w:val="00D87F6D"/>
    <w:rsid w:val="00D90144"/>
    <w:rsid w:val="00D90825"/>
    <w:rsid w:val="00D90B54"/>
    <w:rsid w:val="00D9108D"/>
    <w:rsid w:val="00D914A1"/>
    <w:rsid w:val="00D91FC4"/>
    <w:rsid w:val="00D92229"/>
    <w:rsid w:val="00D92FD8"/>
    <w:rsid w:val="00D932AD"/>
    <w:rsid w:val="00D93301"/>
    <w:rsid w:val="00D934EB"/>
    <w:rsid w:val="00D93978"/>
    <w:rsid w:val="00D93AFD"/>
    <w:rsid w:val="00D93CD1"/>
    <w:rsid w:val="00D93EB5"/>
    <w:rsid w:val="00D941A0"/>
    <w:rsid w:val="00D943D7"/>
    <w:rsid w:val="00D94442"/>
    <w:rsid w:val="00D9484B"/>
    <w:rsid w:val="00D9504F"/>
    <w:rsid w:val="00D954EC"/>
    <w:rsid w:val="00D95F01"/>
    <w:rsid w:val="00D95FB7"/>
    <w:rsid w:val="00D962FB"/>
    <w:rsid w:val="00D965A5"/>
    <w:rsid w:val="00D969A8"/>
    <w:rsid w:val="00D96D83"/>
    <w:rsid w:val="00D96E20"/>
    <w:rsid w:val="00D971EB"/>
    <w:rsid w:val="00D9745B"/>
    <w:rsid w:val="00D97603"/>
    <w:rsid w:val="00D97E37"/>
    <w:rsid w:val="00DA0336"/>
    <w:rsid w:val="00DA10E1"/>
    <w:rsid w:val="00DA1346"/>
    <w:rsid w:val="00DA1631"/>
    <w:rsid w:val="00DA18A2"/>
    <w:rsid w:val="00DA197A"/>
    <w:rsid w:val="00DA1C05"/>
    <w:rsid w:val="00DA2ECF"/>
    <w:rsid w:val="00DA336F"/>
    <w:rsid w:val="00DA37AE"/>
    <w:rsid w:val="00DA3882"/>
    <w:rsid w:val="00DA3B35"/>
    <w:rsid w:val="00DA4010"/>
    <w:rsid w:val="00DA415B"/>
    <w:rsid w:val="00DA4B33"/>
    <w:rsid w:val="00DA4BBC"/>
    <w:rsid w:val="00DA4FA5"/>
    <w:rsid w:val="00DA57E4"/>
    <w:rsid w:val="00DA5833"/>
    <w:rsid w:val="00DA5ECB"/>
    <w:rsid w:val="00DA60E1"/>
    <w:rsid w:val="00DA652A"/>
    <w:rsid w:val="00DA6D46"/>
    <w:rsid w:val="00DA71F6"/>
    <w:rsid w:val="00DA7DBC"/>
    <w:rsid w:val="00DA7DE5"/>
    <w:rsid w:val="00DA7E58"/>
    <w:rsid w:val="00DB04BD"/>
    <w:rsid w:val="00DB0ABC"/>
    <w:rsid w:val="00DB13B6"/>
    <w:rsid w:val="00DB1CAD"/>
    <w:rsid w:val="00DB1CD4"/>
    <w:rsid w:val="00DB2406"/>
    <w:rsid w:val="00DB2522"/>
    <w:rsid w:val="00DB2682"/>
    <w:rsid w:val="00DB26EE"/>
    <w:rsid w:val="00DB277E"/>
    <w:rsid w:val="00DB2ABA"/>
    <w:rsid w:val="00DB2C5E"/>
    <w:rsid w:val="00DB357F"/>
    <w:rsid w:val="00DB38C3"/>
    <w:rsid w:val="00DB3B4E"/>
    <w:rsid w:val="00DB4272"/>
    <w:rsid w:val="00DB43DA"/>
    <w:rsid w:val="00DB4C4A"/>
    <w:rsid w:val="00DB4D2B"/>
    <w:rsid w:val="00DB5233"/>
    <w:rsid w:val="00DB53F6"/>
    <w:rsid w:val="00DB56C0"/>
    <w:rsid w:val="00DB5774"/>
    <w:rsid w:val="00DB6163"/>
    <w:rsid w:val="00DB63B9"/>
    <w:rsid w:val="00DB648C"/>
    <w:rsid w:val="00DB67D7"/>
    <w:rsid w:val="00DB6D84"/>
    <w:rsid w:val="00DB6FC0"/>
    <w:rsid w:val="00DB7121"/>
    <w:rsid w:val="00DB72B0"/>
    <w:rsid w:val="00DB7653"/>
    <w:rsid w:val="00DC0072"/>
    <w:rsid w:val="00DC08FD"/>
    <w:rsid w:val="00DC152A"/>
    <w:rsid w:val="00DC18EC"/>
    <w:rsid w:val="00DC24BD"/>
    <w:rsid w:val="00DC2A3D"/>
    <w:rsid w:val="00DC2AAB"/>
    <w:rsid w:val="00DC34C7"/>
    <w:rsid w:val="00DC365C"/>
    <w:rsid w:val="00DC38A7"/>
    <w:rsid w:val="00DC4015"/>
    <w:rsid w:val="00DC4221"/>
    <w:rsid w:val="00DC42DA"/>
    <w:rsid w:val="00DC44D5"/>
    <w:rsid w:val="00DC4771"/>
    <w:rsid w:val="00DC4EAA"/>
    <w:rsid w:val="00DC522F"/>
    <w:rsid w:val="00DC63A2"/>
    <w:rsid w:val="00DC6ACC"/>
    <w:rsid w:val="00DC6BC7"/>
    <w:rsid w:val="00DC6F75"/>
    <w:rsid w:val="00DC7023"/>
    <w:rsid w:val="00DC719F"/>
    <w:rsid w:val="00DC7286"/>
    <w:rsid w:val="00DC72B6"/>
    <w:rsid w:val="00DC739A"/>
    <w:rsid w:val="00DC777C"/>
    <w:rsid w:val="00DC7955"/>
    <w:rsid w:val="00DC7ED3"/>
    <w:rsid w:val="00DD09B2"/>
    <w:rsid w:val="00DD107D"/>
    <w:rsid w:val="00DD1D50"/>
    <w:rsid w:val="00DD1F47"/>
    <w:rsid w:val="00DD2102"/>
    <w:rsid w:val="00DD22AC"/>
    <w:rsid w:val="00DD2549"/>
    <w:rsid w:val="00DD2B2C"/>
    <w:rsid w:val="00DD2B66"/>
    <w:rsid w:val="00DD2C78"/>
    <w:rsid w:val="00DD30BD"/>
    <w:rsid w:val="00DD320A"/>
    <w:rsid w:val="00DD3A41"/>
    <w:rsid w:val="00DD3A61"/>
    <w:rsid w:val="00DD45E7"/>
    <w:rsid w:val="00DD4686"/>
    <w:rsid w:val="00DD4CD0"/>
    <w:rsid w:val="00DD4E60"/>
    <w:rsid w:val="00DD55C3"/>
    <w:rsid w:val="00DD5E71"/>
    <w:rsid w:val="00DD5ED8"/>
    <w:rsid w:val="00DD62BD"/>
    <w:rsid w:val="00DD6345"/>
    <w:rsid w:val="00DD6B96"/>
    <w:rsid w:val="00DD6E0F"/>
    <w:rsid w:val="00DD6EED"/>
    <w:rsid w:val="00DD7385"/>
    <w:rsid w:val="00DD76F3"/>
    <w:rsid w:val="00DD772E"/>
    <w:rsid w:val="00DD7F9C"/>
    <w:rsid w:val="00DD7FE1"/>
    <w:rsid w:val="00DE0FD1"/>
    <w:rsid w:val="00DE1C3C"/>
    <w:rsid w:val="00DE22FF"/>
    <w:rsid w:val="00DE294A"/>
    <w:rsid w:val="00DE2965"/>
    <w:rsid w:val="00DE331F"/>
    <w:rsid w:val="00DE3397"/>
    <w:rsid w:val="00DE3519"/>
    <w:rsid w:val="00DE3A89"/>
    <w:rsid w:val="00DE49A1"/>
    <w:rsid w:val="00DE643E"/>
    <w:rsid w:val="00DE6601"/>
    <w:rsid w:val="00DE6D51"/>
    <w:rsid w:val="00DE6DAD"/>
    <w:rsid w:val="00DE7311"/>
    <w:rsid w:val="00DE7D03"/>
    <w:rsid w:val="00DE7F9C"/>
    <w:rsid w:val="00DF0007"/>
    <w:rsid w:val="00DF05B2"/>
    <w:rsid w:val="00DF08F7"/>
    <w:rsid w:val="00DF0BE1"/>
    <w:rsid w:val="00DF1114"/>
    <w:rsid w:val="00DF1B28"/>
    <w:rsid w:val="00DF25BB"/>
    <w:rsid w:val="00DF2618"/>
    <w:rsid w:val="00DF35E5"/>
    <w:rsid w:val="00DF387F"/>
    <w:rsid w:val="00DF407A"/>
    <w:rsid w:val="00DF4483"/>
    <w:rsid w:val="00DF4673"/>
    <w:rsid w:val="00DF4EFE"/>
    <w:rsid w:val="00DF50CB"/>
    <w:rsid w:val="00DF5311"/>
    <w:rsid w:val="00DF5692"/>
    <w:rsid w:val="00DF56F3"/>
    <w:rsid w:val="00DF590B"/>
    <w:rsid w:val="00DF5E8A"/>
    <w:rsid w:val="00DF5F06"/>
    <w:rsid w:val="00DF6206"/>
    <w:rsid w:val="00DF6321"/>
    <w:rsid w:val="00DF63D2"/>
    <w:rsid w:val="00DF6930"/>
    <w:rsid w:val="00DF6988"/>
    <w:rsid w:val="00DF6C1C"/>
    <w:rsid w:val="00DF6CCC"/>
    <w:rsid w:val="00DF6D0C"/>
    <w:rsid w:val="00DF6EB9"/>
    <w:rsid w:val="00DF7617"/>
    <w:rsid w:val="00E00161"/>
    <w:rsid w:val="00E0054C"/>
    <w:rsid w:val="00E00665"/>
    <w:rsid w:val="00E007EE"/>
    <w:rsid w:val="00E008EF"/>
    <w:rsid w:val="00E01638"/>
    <w:rsid w:val="00E0176B"/>
    <w:rsid w:val="00E019E4"/>
    <w:rsid w:val="00E01BB1"/>
    <w:rsid w:val="00E01D1E"/>
    <w:rsid w:val="00E01E6A"/>
    <w:rsid w:val="00E020E9"/>
    <w:rsid w:val="00E02567"/>
    <w:rsid w:val="00E025C1"/>
    <w:rsid w:val="00E02A68"/>
    <w:rsid w:val="00E0357B"/>
    <w:rsid w:val="00E035EF"/>
    <w:rsid w:val="00E0365B"/>
    <w:rsid w:val="00E041C5"/>
    <w:rsid w:val="00E041DD"/>
    <w:rsid w:val="00E0446F"/>
    <w:rsid w:val="00E049B0"/>
    <w:rsid w:val="00E049CE"/>
    <w:rsid w:val="00E056A7"/>
    <w:rsid w:val="00E05851"/>
    <w:rsid w:val="00E05D42"/>
    <w:rsid w:val="00E05D92"/>
    <w:rsid w:val="00E05F93"/>
    <w:rsid w:val="00E06151"/>
    <w:rsid w:val="00E063A5"/>
    <w:rsid w:val="00E06466"/>
    <w:rsid w:val="00E0671F"/>
    <w:rsid w:val="00E06904"/>
    <w:rsid w:val="00E06B19"/>
    <w:rsid w:val="00E06DC9"/>
    <w:rsid w:val="00E076A8"/>
    <w:rsid w:val="00E07883"/>
    <w:rsid w:val="00E07B58"/>
    <w:rsid w:val="00E07C07"/>
    <w:rsid w:val="00E07DD9"/>
    <w:rsid w:val="00E07FB2"/>
    <w:rsid w:val="00E103B4"/>
    <w:rsid w:val="00E11D8B"/>
    <w:rsid w:val="00E11FC6"/>
    <w:rsid w:val="00E1289E"/>
    <w:rsid w:val="00E12988"/>
    <w:rsid w:val="00E129C5"/>
    <w:rsid w:val="00E12B7A"/>
    <w:rsid w:val="00E12C90"/>
    <w:rsid w:val="00E12DC9"/>
    <w:rsid w:val="00E1337F"/>
    <w:rsid w:val="00E13821"/>
    <w:rsid w:val="00E149DC"/>
    <w:rsid w:val="00E14FC0"/>
    <w:rsid w:val="00E1547A"/>
    <w:rsid w:val="00E15F7B"/>
    <w:rsid w:val="00E16461"/>
    <w:rsid w:val="00E16F68"/>
    <w:rsid w:val="00E17126"/>
    <w:rsid w:val="00E172BA"/>
    <w:rsid w:val="00E174C6"/>
    <w:rsid w:val="00E17993"/>
    <w:rsid w:val="00E17A38"/>
    <w:rsid w:val="00E17B1F"/>
    <w:rsid w:val="00E201E0"/>
    <w:rsid w:val="00E2089F"/>
    <w:rsid w:val="00E208AF"/>
    <w:rsid w:val="00E20AE3"/>
    <w:rsid w:val="00E21202"/>
    <w:rsid w:val="00E21204"/>
    <w:rsid w:val="00E21E52"/>
    <w:rsid w:val="00E22064"/>
    <w:rsid w:val="00E2254B"/>
    <w:rsid w:val="00E226F1"/>
    <w:rsid w:val="00E2280D"/>
    <w:rsid w:val="00E22A96"/>
    <w:rsid w:val="00E22DFA"/>
    <w:rsid w:val="00E23B02"/>
    <w:rsid w:val="00E24780"/>
    <w:rsid w:val="00E24806"/>
    <w:rsid w:val="00E2609E"/>
    <w:rsid w:val="00E2689E"/>
    <w:rsid w:val="00E27417"/>
    <w:rsid w:val="00E27CB4"/>
    <w:rsid w:val="00E302EE"/>
    <w:rsid w:val="00E3093C"/>
    <w:rsid w:val="00E30B59"/>
    <w:rsid w:val="00E3131D"/>
    <w:rsid w:val="00E315D0"/>
    <w:rsid w:val="00E31821"/>
    <w:rsid w:val="00E31B9E"/>
    <w:rsid w:val="00E31F08"/>
    <w:rsid w:val="00E31F73"/>
    <w:rsid w:val="00E3222C"/>
    <w:rsid w:val="00E32537"/>
    <w:rsid w:val="00E32CE2"/>
    <w:rsid w:val="00E339A5"/>
    <w:rsid w:val="00E33BCC"/>
    <w:rsid w:val="00E33CF5"/>
    <w:rsid w:val="00E33E31"/>
    <w:rsid w:val="00E34139"/>
    <w:rsid w:val="00E3498F"/>
    <w:rsid w:val="00E34E30"/>
    <w:rsid w:val="00E34FD7"/>
    <w:rsid w:val="00E353BC"/>
    <w:rsid w:val="00E35903"/>
    <w:rsid w:val="00E35C30"/>
    <w:rsid w:val="00E35E35"/>
    <w:rsid w:val="00E36414"/>
    <w:rsid w:val="00E36647"/>
    <w:rsid w:val="00E369D4"/>
    <w:rsid w:val="00E36D62"/>
    <w:rsid w:val="00E376BA"/>
    <w:rsid w:val="00E3798E"/>
    <w:rsid w:val="00E37F02"/>
    <w:rsid w:val="00E37F60"/>
    <w:rsid w:val="00E40234"/>
    <w:rsid w:val="00E40482"/>
    <w:rsid w:val="00E4053E"/>
    <w:rsid w:val="00E40541"/>
    <w:rsid w:val="00E408A4"/>
    <w:rsid w:val="00E40D5B"/>
    <w:rsid w:val="00E417D0"/>
    <w:rsid w:val="00E41D3E"/>
    <w:rsid w:val="00E41F53"/>
    <w:rsid w:val="00E4259A"/>
    <w:rsid w:val="00E42746"/>
    <w:rsid w:val="00E42851"/>
    <w:rsid w:val="00E4316D"/>
    <w:rsid w:val="00E43367"/>
    <w:rsid w:val="00E437F7"/>
    <w:rsid w:val="00E437FA"/>
    <w:rsid w:val="00E43985"/>
    <w:rsid w:val="00E44903"/>
    <w:rsid w:val="00E44C5B"/>
    <w:rsid w:val="00E450EB"/>
    <w:rsid w:val="00E451B6"/>
    <w:rsid w:val="00E46177"/>
    <w:rsid w:val="00E46FCD"/>
    <w:rsid w:val="00E47066"/>
    <w:rsid w:val="00E47698"/>
    <w:rsid w:val="00E47931"/>
    <w:rsid w:val="00E47A8D"/>
    <w:rsid w:val="00E47AB9"/>
    <w:rsid w:val="00E47D0D"/>
    <w:rsid w:val="00E47E58"/>
    <w:rsid w:val="00E50000"/>
    <w:rsid w:val="00E500A1"/>
    <w:rsid w:val="00E50267"/>
    <w:rsid w:val="00E5043C"/>
    <w:rsid w:val="00E5076F"/>
    <w:rsid w:val="00E50BDF"/>
    <w:rsid w:val="00E51AE3"/>
    <w:rsid w:val="00E51BE7"/>
    <w:rsid w:val="00E51D02"/>
    <w:rsid w:val="00E52D61"/>
    <w:rsid w:val="00E52DD4"/>
    <w:rsid w:val="00E534B2"/>
    <w:rsid w:val="00E537C9"/>
    <w:rsid w:val="00E54151"/>
    <w:rsid w:val="00E54872"/>
    <w:rsid w:val="00E54D09"/>
    <w:rsid w:val="00E54D1C"/>
    <w:rsid w:val="00E55129"/>
    <w:rsid w:val="00E5559A"/>
    <w:rsid w:val="00E5560C"/>
    <w:rsid w:val="00E55727"/>
    <w:rsid w:val="00E55C74"/>
    <w:rsid w:val="00E55E0D"/>
    <w:rsid w:val="00E5639C"/>
    <w:rsid w:val="00E56CB1"/>
    <w:rsid w:val="00E56E1B"/>
    <w:rsid w:val="00E57455"/>
    <w:rsid w:val="00E57DC1"/>
    <w:rsid w:val="00E57F5D"/>
    <w:rsid w:val="00E60118"/>
    <w:rsid w:val="00E60210"/>
    <w:rsid w:val="00E61A48"/>
    <w:rsid w:val="00E61FAD"/>
    <w:rsid w:val="00E62C4A"/>
    <w:rsid w:val="00E6355C"/>
    <w:rsid w:val="00E63803"/>
    <w:rsid w:val="00E63962"/>
    <w:rsid w:val="00E63D41"/>
    <w:rsid w:val="00E63FC6"/>
    <w:rsid w:val="00E6444D"/>
    <w:rsid w:val="00E64536"/>
    <w:rsid w:val="00E645B7"/>
    <w:rsid w:val="00E645FF"/>
    <w:rsid w:val="00E64944"/>
    <w:rsid w:val="00E64A06"/>
    <w:rsid w:val="00E64ADC"/>
    <w:rsid w:val="00E64C73"/>
    <w:rsid w:val="00E64E0D"/>
    <w:rsid w:val="00E65B51"/>
    <w:rsid w:val="00E65F75"/>
    <w:rsid w:val="00E661CC"/>
    <w:rsid w:val="00E66339"/>
    <w:rsid w:val="00E66738"/>
    <w:rsid w:val="00E6673C"/>
    <w:rsid w:val="00E66F37"/>
    <w:rsid w:val="00E678E6"/>
    <w:rsid w:val="00E67988"/>
    <w:rsid w:val="00E67B11"/>
    <w:rsid w:val="00E67D62"/>
    <w:rsid w:val="00E701FC"/>
    <w:rsid w:val="00E70793"/>
    <w:rsid w:val="00E70B49"/>
    <w:rsid w:val="00E70B99"/>
    <w:rsid w:val="00E70D4E"/>
    <w:rsid w:val="00E70D83"/>
    <w:rsid w:val="00E70F87"/>
    <w:rsid w:val="00E7168A"/>
    <w:rsid w:val="00E72233"/>
    <w:rsid w:val="00E72A9D"/>
    <w:rsid w:val="00E72E71"/>
    <w:rsid w:val="00E73375"/>
    <w:rsid w:val="00E73494"/>
    <w:rsid w:val="00E73717"/>
    <w:rsid w:val="00E738BD"/>
    <w:rsid w:val="00E7398C"/>
    <w:rsid w:val="00E73E66"/>
    <w:rsid w:val="00E73F8D"/>
    <w:rsid w:val="00E74465"/>
    <w:rsid w:val="00E74DBF"/>
    <w:rsid w:val="00E74E72"/>
    <w:rsid w:val="00E7502A"/>
    <w:rsid w:val="00E75D3E"/>
    <w:rsid w:val="00E75F30"/>
    <w:rsid w:val="00E7601D"/>
    <w:rsid w:val="00E7604C"/>
    <w:rsid w:val="00E76657"/>
    <w:rsid w:val="00E767F4"/>
    <w:rsid w:val="00E76A26"/>
    <w:rsid w:val="00E76AF0"/>
    <w:rsid w:val="00E76F21"/>
    <w:rsid w:val="00E77199"/>
    <w:rsid w:val="00E7750A"/>
    <w:rsid w:val="00E77614"/>
    <w:rsid w:val="00E77AF9"/>
    <w:rsid w:val="00E77BD1"/>
    <w:rsid w:val="00E77FFD"/>
    <w:rsid w:val="00E800A7"/>
    <w:rsid w:val="00E80F98"/>
    <w:rsid w:val="00E8115D"/>
    <w:rsid w:val="00E814D9"/>
    <w:rsid w:val="00E816A0"/>
    <w:rsid w:val="00E81868"/>
    <w:rsid w:val="00E81872"/>
    <w:rsid w:val="00E82279"/>
    <w:rsid w:val="00E82910"/>
    <w:rsid w:val="00E83066"/>
    <w:rsid w:val="00E833D0"/>
    <w:rsid w:val="00E835F0"/>
    <w:rsid w:val="00E83A00"/>
    <w:rsid w:val="00E83B7D"/>
    <w:rsid w:val="00E84454"/>
    <w:rsid w:val="00E844B0"/>
    <w:rsid w:val="00E84A63"/>
    <w:rsid w:val="00E853F9"/>
    <w:rsid w:val="00E856F6"/>
    <w:rsid w:val="00E85A7C"/>
    <w:rsid w:val="00E85D40"/>
    <w:rsid w:val="00E8627C"/>
    <w:rsid w:val="00E862ED"/>
    <w:rsid w:val="00E86375"/>
    <w:rsid w:val="00E867E6"/>
    <w:rsid w:val="00E86959"/>
    <w:rsid w:val="00E86EF5"/>
    <w:rsid w:val="00E906B5"/>
    <w:rsid w:val="00E90D8A"/>
    <w:rsid w:val="00E912F3"/>
    <w:rsid w:val="00E9132E"/>
    <w:rsid w:val="00E92596"/>
    <w:rsid w:val="00E92966"/>
    <w:rsid w:val="00E93B9B"/>
    <w:rsid w:val="00E9437F"/>
    <w:rsid w:val="00E946EA"/>
    <w:rsid w:val="00E9497F"/>
    <w:rsid w:val="00E94AF7"/>
    <w:rsid w:val="00E94BF5"/>
    <w:rsid w:val="00E95252"/>
    <w:rsid w:val="00E953C5"/>
    <w:rsid w:val="00E95428"/>
    <w:rsid w:val="00E96133"/>
    <w:rsid w:val="00E96694"/>
    <w:rsid w:val="00E96C0C"/>
    <w:rsid w:val="00E96E02"/>
    <w:rsid w:val="00E97176"/>
    <w:rsid w:val="00E9765B"/>
    <w:rsid w:val="00E97F7E"/>
    <w:rsid w:val="00EA0189"/>
    <w:rsid w:val="00EA027B"/>
    <w:rsid w:val="00EA0956"/>
    <w:rsid w:val="00EA0ABA"/>
    <w:rsid w:val="00EA1222"/>
    <w:rsid w:val="00EA1565"/>
    <w:rsid w:val="00EA17F6"/>
    <w:rsid w:val="00EA1831"/>
    <w:rsid w:val="00EA18AD"/>
    <w:rsid w:val="00EA1DD8"/>
    <w:rsid w:val="00EA2218"/>
    <w:rsid w:val="00EA2856"/>
    <w:rsid w:val="00EA299C"/>
    <w:rsid w:val="00EA3292"/>
    <w:rsid w:val="00EA3692"/>
    <w:rsid w:val="00EA38E0"/>
    <w:rsid w:val="00EA3B65"/>
    <w:rsid w:val="00EA4A75"/>
    <w:rsid w:val="00EA5173"/>
    <w:rsid w:val="00EA585E"/>
    <w:rsid w:val="00EA5BDA"/>
    <w:rsid w:val="00EA5D87"/>
    <w:rsid w:val="00EA63E0"/>
    <w:rsid w:val="00EA66A2"/>
    <w:rsid w:val="00EA6C53"/>
    <w:rsid w:val="00EA6D1E"/>
    <w:rsid w:val="00EA701A"/>
    <w:rsid w:val="00EA7092"/>
    <w:rsid w:val="00EA77E4"/>
    <w:rsid w:val="00EA7837"/>
    <w:rsid w:val="00EA7F35"/>
    <w:rsid w:val="00EB041B"/>
    <w:rsid w:val="00EB06A5"/>
    <w:rsid w:val="00EB070F"/>
    <w:rsid w:val="00EB0962"/>
    <w:rsid w:val="00EB16FC"/>
    <w:rsid w:val="00EB1BBD"/>
    <w:rsid w:val="00EB1ED7"/>
    <w:rsid w:val="00EB2BAA"/>
    <w:rsid w:val="00EB30FE"/>
    <w:rsid w:val="00EB339F"/>
    <w:rsid w:val="00EB34CA"/>
    <w:rsid w:val="00EB3B3E"/>
    <w:rsid w:val="00EB4507"/>
    <w:rsid w:val="00EB47D2"/>
    <w:rsid w:val="00EB484F"/>
    <w:rsid w:val="00EB4874"/>
    <w:rsid w:val="00EB4CFD"/>
    <w:rsid w:val="00EB4D40"/>
    <w:rsid w:val="00EB545C"/>
    <w:rsid w:val="00EB55A1"/>
    <w:rsid w:val="00EB5AC9"/>
    <w:rsid w:val="00EB5FC5"/>
    <w:rsid w:val="00EB6154"/>
    <w:rsid w:val="00EB631B"/>
    <w:rsid w:val="00EB693E"/>
    <w:rsid w:val="00EB6AC6"/>
    <w:rsid w:val="00EB6D4E"/>
    <w:rsid w:val="00EB6E7D"/>
    <w:rsid w:val="00EB7026"/>
    <w:rsid w:val="00EB7083"/>
    <w:rsid w:val="00EB70A3"/>
    <w:rsid w:val="00EB720C"/>
    <w:rsid w:val="00EB731A"/>
    <w:rsid w:val="00EB73BA"/>
    <w:rsid w:val="00EB7439"/>
    <w:rsid w:val="00EB7588"/>
    <w:rsid w:val="00EC097C"/>
    <w:rsid w:val="00EC1740"/>
    <w:rsid w:val="00EC18AC"/>
    <w:rsid w:val="00EC1A54"/>
    <w:rsid w:val="00EC1E7B"/>
    <w:rsid w:val="00EC1FCF"/>
    <w:rsid w:val="00EC21E1"/>
    <w:rsid w:val="00EC26D1"/>
    <w:rsid w:val="00EC2BE9"/>
    <w:rsid w:val="00EC2DD1"/>
    <w:rsid w:val="00EC30DF"/>
    <w:rsid w:val="00EC39AB"/>
    <w:rsid w:val="00EC39C1"/>
    <w:rsid w:val="00EC3AEA"/>
    <w:rsid w:val="00EC3EF5"/>
    <w:rsid w:val="00EC4279"/>
    <w:rsid w:val="00EC45BE"/>
    <w:rsid w:val="00EC514C"/>
    <w:rsid w:val="00EC5380"/>
    <w:rsid w:val="00EC545C"/>
    <w:rsid w:val="00EC5602"/>
    <w:rsid w:val="00EC5BF1"/>
    <w:rsid w:val="00EC5C4C"/>
    <w:rsid w:val="00EC5DCD"/>
    <w:rsid w:val="00EC6327"/>
    <w:rsid w:val="00EC6560"/>
    <w:rsid w:val="00EC6AEC"/>
    <w:rsid w:val="00EC6BA1"/>
    <w:rsid w:val="00EC6BB9"/>
    <w:rsid w:val="00EC6C22"/>
    <w:rsid w:val="00EC6E01"/>
    <w:rsid w:val="00EC6EEB"/>
    <w:rsid w:val="00EC760B"/>
    <w:rsid w:val="00EC7BDE"/>
    <w:rsid w:val="00EC7EF2"/>
    <w:rsid w:val="00ED1697"/>
    <w:rsid w:val="00ED1762"/>
    <w:rsid w:val="00ED2141"/>
    <w:rsid w:val="00ED2152"/>
    <w:rsid w:val="00ED2783"/>
    <w:rsid w:val="00ED2AF4"/>
    <w:rsid w:val="00ED306C"/>
    <w:rsid w:val="00ED3175"/>
    <w:rsid w:val="00ED32A3"/>
    <w:rsid w:val="00ED368F"/>
    <w:rsid w:val="00ED377D"/>
    <w:rsid w:val="00ED3DAF"/>
    <w:rsid w:val="00ED411D"/>
    <w:rsid w:val="00ED4812"/>
    <w:rsid w:val="00ED48BD"/>
    <w:rsid w:val="00ED49DE"/>
    <w:rsid w:val="00ED4B6F"/>
    <w:rsid w:val="00ED4CCC"/>
    <w:rsid w:val="00ED4EFD"/>
    <w:rsid w:val="00ED527C"/>
    <w:rsid w:val="00ED53F1"/>
    <w:rsid w:val="00ED56EB"/>
    <w:rsid w:val="00ED6145"/>
    <w:rsid w:val="00ED6537"/>
    <w:rsid w:val="00ED66EF"/>
    <w:rsid w:val="00ED6863"/>
    <w:rsid w:val="00ED6958"/>
    <w:rsid w:val="00ED70C4"/>
    <w:rsid w:val="00EE06C7"/>
    <w:rsid w:val="00EE092E"/>
    <w:rsid w:val="00EE0A1E"/>
    <w:rsid w:val="00EE0F45"/>
    <w:rsid w:val="00EE1362"/>
    <w:rsid w:val="00EE1893"/>
    <w:rsid w:val="00EE1A77"/>
    <w:rsid w:val="00EE1E9C"/>
    <w:rsid w:val="00EE1FCB"/>
    <w:rsid w:val="00EE21B1"/>
    <w:rsid w:val="00EE223E"/>
    <w:rsid w:val="00EE271A"/>
    <w:rsid w:val="00EE28AF"/>
    <w:rsid w:val="00EE2B06"/>
    <w:rsid w:val="00EE3EBD"/>
    <w:rsid w:val="00EE422B"/>
    <w:rsid w:val="00EE485A"/>
    <w:rsid w:val="00EE4DE2"/>
    <w:rsid w:val="00EE52B6"/>
    <w:rsid w:val="00EE53F3"/>
    <w:rsid w:val="00EE67E2"/>
    <w:rsid w:val="00EE6A86"/>
    <w:rsid w:val="00EE74D7"/>
    <w:rsid w:val="00EE7C16"/>
    <w:rsid w:val="00EF0248"/>
    <w:rsid w:val="00EF0A09"/>
    <w:rsid w:val="00EF1473"/>
    <w:rsid w:val="00EF162D"/>
    <w:rsid w:val="00EF177C"/>
    <w:rsid w:val="00EF1C73"/>
    <w:rsid w:val="00EF1FBE"/>
    <w:rsid w:val="00EF2382"/>
    <w:rsid w:val="00EF23ED"/>
    <w:rsid w:val="00EF2A6F"/>
    <w:rsid w:val="00EF2B01"/>
    <w:rsid w:val="00EF355C"/>
    <w:rsid w:val="00EF3892"/>
    <w:rsid w:val="00EF3948"/>
    <w:rsid w:val="00EF3E3C"/>
    <w:rsid w:val="00EF3EB3"/>
    <w:rsid w:val="00EF42DE"/>
    <w:rsid w:val="00EF44C2"/>
    <w:rsid w:val="00EF46F1"/>
    <w:rsid w:val="00EF48A2"/>
    <w:rsid w:val="00EF48FE"/>
    <w:rsid w:val="00EF5580"/>
    <w:rsid w:val="00EF5A7E"/>
    <w:rsid w:val="00EF5B7C"/>
    <w:rsid w:val="00EF6044"/>
    <w:rsid w:val="00EF6694"/>
    <w:rsid w:val="00EF6F8B"/>
    <w:rsid w:val="00EF7030"/>
    <w:rsid w:val="00EF710A"/>
    <w:rsid w:val="00EF7E31"/>
    <w:rsid w:val="00F000AE"/>
    <w:rsid w:val="00F00373"/>
    <w:rsid w:val="00F005DB"/>
    <w:rsid w:val="00F007C0"/>
    <w:rsid w:val="00F009CE"/>
    <w:rsid w:val="00F00EB5"/>
    <w:rsid w:val="00F01254"/>
    <w:rsid w:val="00F01279"/>
    <w:rsid w:val="00F021C1"/>
    <w:rsid w:val="00F02493"/>
    <w:rsid w:val="00F02B38"/>
    <w:rsid w:val="00F045D5"/>
    <w:rsid w:val="00F046B3"/>
    <w:rsid w:val="00F04B63"/>
    <w:rsid w:val="00F04C0D"/>
    <w:rsid w:val="00F04F53"/>
    <w:rsid w:val="00F0536D"/>
    <w:rsid w:val="00F0557B"/>
    <w:rsid w:val="00F06219"/>
    <w:rsid w:val="00F06BA1"/>
    <w:rsid w:val="00F06D39"/>
    <w:rsid w:val="00F06FF8"/>
    <w:rsid w:val="00F07C4B"/>
    <w:rsid w:val="00F10394"/>
    <w:rsid w:val="00F1040A"/>
    <w:rsid w:val="00F11AEF"/>
    <w:rsid w:val="00F11FBD"/>
    <w:rsid w:val="00F1201A"/>
    <w:rsid w:val="00F12526"/>
    <w:rsid w:val="00F12BF6"/>
    <w:rsid w:val="00F12D7C"/>
    <w:rsid w:val="00F14AFA"/>
    <w:rsid w:val="00F14DD2"/>
    <w:rsid w:val="00F15171"/>
    <w:rsid w:val="00F15532"/>
    <w:rsid w:val="00F159AD"/>
    <w:rsid w:val="00F15F3F"/>
    <w:rsid w:val="00F160D8"/>
    <w:rsid w:val="00F16208"/>
    <w:rsid w:val="00F162ED"/>
    <w:rsid w:val="00F167DD"/>
    <w:rsid w:val="00F16909"/>
    <w:rsid w:val="00F16B07"/>
    <w:rsid w:val="00F17F9A"/>
    <w:rsid w:val="00F20023"/>
    <w:rsid w:val="00F20024"/>
    <w:rsid w:val="00F21471"/>
    <w:rsid w:val="00F21AD8"/>
    <w:rsid w:val="00F21C20"/>
    <w:rsid w:val="00F21C94"/>
    <w:rsid w:val="00F23098"/>
    <w:rsid w:val="00F232A4"/>
    <w:rsid w:val="00F2345B"/>
    <w:rsid w:val="00F237E6"/>
    <w:rsid w:val="00F23987"/>
    <w:rsid w:val="00F23A4A"/>
    <w:rsid w:val="00F24184"/>
    <w:rsid w:val="00F244C5"/>
    <w:rsid w:val="00F24A6C"/>
    <w:rsid w:val="00F24ABB"/>
    <w:rsid w:val="00F25011"/>
    <w:rsid w:val="00F2524D"/>
    <w:rsid w:val="00F254A5"/>
    <w:rsid w:val="00F25550"/>
    <w:rsid w:val="00F25615"/>
    <w:rsid w:val="00F25954"/>
    <w:rsid w:val="00F25B70"/>
    <w:rsid w:val="00F25D29"/>
    <w:rsid w:val="00F25EF2"/>
    <w:rsid w:val="00F25F47"/>
    <w:rsid w:val="00F26035"/>
    <w:rsid w:val="00F2658A"/>
    <w:rsid w:val="00F26E68"/>
    <w:rsid w:val="00F2705F"/>
    <w:rsid w:val="00F27F67"/>
    <w:rsid w:val="00F301A5"/>
    <w:rsid w:val="00F305BD"/>
    <w:rsid w:val="00F30F14"/>
    <w:rsid w:val="00F31420"/>
    <w:rsid w:val="00F3170E"/>
    <w:rsid w:val="00F31A02"/>
    <w:rsid w:val="00F32168"/>
    <w:rsid w:val="00F32319"/>
    <w:rsid w:val="00F323AB"/>
    <w:rsid w:val="00F32A93"/>
    <w:rsid w:val="00F32C82"/>
    <w:rsid w:val="00F332C9"/>
    <w:rsid w:val="00F341A2"/>
    <w:rsid w:val="00F34A50"/>
    <w:rsid w:val="00F34D37"/>
    <w:rsid w:val="00F35774"/>
    <w:rsid w:val="00F35BA6"/>
    <w:rsid w:val="00F35BD7"/>
    <w:rsid w:val="00F35BEC"/>
    <w:rsid w:val="00F35D49"/>
    <w:rsid w:val="00F35EA9"/>
    <w:rsid w:val="00F3617C"/>
    <w:rsid w:val="00F36491"/>
    <w:rsid w:val="00F366F6"/>
    <w:rsid w:val="00F3680F"/>
    <w:rsid w:val="00F36B46"/>
    <w:rsid w:val="00F36EC9"/>
    <w:rsid w:val="00F3706A"/>
    <w:rsid w:val="00F3764A"/>
    <w:rsid w:val="00F376FC"/>
    <w:rsid w:val="00F37B71"/>
    <w:rsid w:val="00F37C5B"/>
    <w:rsid w:val="00F400ED"/>
    <w:rsid w:val="00F401D1"/>
    <w:rsid w:val="00F403D3"/>
    <w:rsid w:val="00F403DF"/>
    <w:rsid w:val="00F405E1"/>
    <w:rsid w:val="00F40EEF"/>
    <w:rsid w:val="00F40F1A"/>
    <w:rsid w:val="00F421BB"/>
    <w:rsid w:val="00F43050"/>
    <w:rsid w:val="00F4389C"/>
    <w:rsid w:val="00F43B6E"/>
    <w:rsid w:val="00F44333"/>
    <w:rsid w:val="00F444C4"/>
    <w:rsid w:val="00F44906"/>
    <w:rsid w:val="00F44E7C"/>
    <w:rsid w:val="00F45195"/>
    <w:rsid w:val="00F45D5F"/>
    <w:rsid w:val="00F45E2D"/>
    <w:rsid w:val="00F4628C"/>
    <w:rsid w:val="00F46822"/>
    <w:rsid w:val="00F468B8"/>
    <w:rsid w:val="00F46D70"/>
    <w:rsid w:val="00F46E75"/>
    <w:rsid w:val="00F47274"/>
    <w:rsid w:val="00F4732A"/>
    <w:rsid w:val="00F50D8F"/>
    <w:rsid w:val="00F50EA1"/>
    <w:rsid w:val="00F50F6B"/>
    <w:rsid w:val="00F514F7"/>
    <w:rsid w:val="00F5161B"/>
    <w:rsid w:val="00F51817"/>
    <w:rsid w:val="00F51ABB"/>
    <w:rsid w:val="00F5226E"/>
    <w:rsid w:val="00F524FD"/>
    <w:rsid w:val="00F52562"/>
    <w:rsid w:val="00F53210"/>
    <w:rsid w:val="00F539C7"/>
    <w:rsid w:val="00F54696"/>
    <w:rsid w:val="00F54737"/>
    <w:rsid w:val="00F5524A"/>
    <w:rsid w:val="00F55AEF"/>
    <w:rsid w:val="00F55F07"/>
    <w:rsid w:val="00F56263"/>
    <w:rsid w:val="00F5670D"/>
    <w:rsid w:val="00F56ADB"/>
    <w:rsid w:val="00F57E3F"/>
    <w:rsid w:val="00F60412"/>
    <w:rsid w:val="00F60636"/>
    <w:rsid w:val="00F609A6"/>
    <w:rsid w:val="00F60B41"/>
    <w:rsid w:val="00F61749"/>
    <w:rsid w:val="00F6185A"/>
    <w:rsid w:val="00F619FE"/>
    <w:rsid w:val="00F61D6E"/>
    <w:rsid w:val="00F61EDD"/>
    <w:rsid w:val="00F620CE"/>
    <w:rsid w:val="00F620FE"/>
    <w:rsid w:val="00F6211D"/>
    <w:rsid w:val="00F628B7"/>
    <w:rsid w:val="00F62C75"/>
    <w:rsid w:val="00F62D13"/>
    <w:rsid w:val="00F62D2A"/>
    <w:rsid w:val="00F63246"/>
    <w:rsid w:val="00F63360"/>
    <w:rsid w:val="00F633FF"/>
    <w:rsid w:val="00F6348A"/>
    <w:rsid w:val="00F63957"/>
    <w:rsid w:val="00F63BD6"/>
    <w:rsid w:val="00F63E10"/>
    <w:rsid w:val="00F6424E"/>
    <w:rsid w:val="00F649DA"/>
    <w:rsid w:val="00F64F2E"/>
    <w:rsid w:val="00F65872"/>
    <w:rsid w:val="00F65FAF"/>
    <w:rsid w:val="00F66311"/>
    <w:rsid w:val="00F66B2A"/>
    <w:rsid w:val="00F66B4A"/>
    <w:rsid w:val="00F7054B"/>
    <w:rsid w:val="00F708C9"/>
    <w:rsid w:val="00F70AAC"/>
    <w:rsid w:val="00F7115C"/>
    <w:rsid w:val="00F71798"/>
    <w:rsid w:val="00F71A0B"/>
    <w:rsid w:val="00F71C61"/>
    <w:rsid w:val="00F71C7A"/>
    <w:rsid w:val="00F7312E"/>
    <w:rsid w:val="00F738A3"/>
    <w:rsid w:val="00F73DE2"/>
    <w:rsid w:val="00F73EE0"/>
    <w:rsid w:val="00F743A9"/>
    <w:rsid w:val="00F74C69"/>
    <w:rsid w:val="00F74C6D"/>
    <w:rsid w:val="00F74EB5"/>
    <w:rsid w:val="00F75658"/>
    <w:rsid w:val="00F758D2"/>
    <w:rsid w:val="00F75952"/>
    <w:rsid w:val="00F75A16"/>
    <w:rsid w:val="00F7675A"/>
    <w:rsid w:val="00F76805"/>
    <w:rsid w:val="00F76C36"/>
    <w:rsid w:val="00F773CC"/>
    <w:rsid w:val="00F77438"/>
    <w:rsid w:val="00F778C9"/>
    <w:rsid w:val="00F77B92"/>
    <w:rsid w:val="00F77B95"/>
    <w:rsid w:val="00F801A1"/>
    <w:rsid w:val="00F80DC3"/>
    <w:rsid w:val="00F80F97"/>
    <w:rsid w:val="00F817A9"/>
    <w:rsid w:val="00F81869"/>
    <w:rsid w:val="00F818AF"/>
    <w:rsid w:val="00F81909"/>
    <w:rsid w:val="00F82746"/>
    <w:rsid w:val="00F839B6"/>
    <w:rsid w:val="00F83CD4"/>
    <w:rsid w:val="00F83DF1"/>
    <w:rsid w:val="00F83FF8"/>
    <w:rsid w:val="00F8431A"/>
    <w:rsid w:val="00F84632"/>
    <w:rsid w:val="00F84E66"/>
    <w:rsid w:val="00F853C8"/>
    <w:rsid w:val="00F85532"/>
    <w:rsid w:val="00F85757"/>
    <w:rsid w:val="00F85C51"/>
    <w:rsid w:val="00F8652D"/>
    <w:rsid w:val="00F8693B"/>
    <w:rsid w:val="00F86B34"/>
    <w:rsid w:val="00F87644"/>
    <w:rsid w:val="00F87906"/>
    <w:rsid w:val="00F87B5B"/>
    <w:rsid w:val="00F901E0"/>
    <w:rsid w:val="00F9034E"/>
    <w:rsid w:val="00F9060A"/>
    <w:rsid w:val="00F90752"/>
    <w:rsid w:val="00F90756"/>
    <w:rsid w:val="00F90B68"/>
    <w:rsid w:val="00F918D3"/>
    <w:rsid w:val="00F91B9F"/>
    <w:rsid w:val="00F91CC0"/>
    <w:rsid w:val="00F91D0F"/>
    <w:rsid w:val="00F91E95"/>
    <w:rsid w:val="00F92DF3"/>
    <w:rsid w:val="00F92E18"/>
    <w:rsid w:val="00F9314F"/>
    <w:rsid w:val="00F933C0"/>
    <w:rsid w:val="00F940B8"/>
    <w:rsid w:val="00F9431E"/>
    <w:rsid w:val="00F94390"/>
    <w:rsid w:val="00F944BA"/>
    <w:rsid w:val="00F94A03"/>
    <w:rsid w:val="00F94BFF"/>
    <w:rsid w:val="00F95922"/>
    <w:rsid w:val="00F95D59"/>
    <w:rsid w:val="00F95F8D"/>
    <w:rsid w:val="00F96219"/>
    <w:rsid w:val="00F963ED"/>
    <w:rsid w:val="00F9676D"/>
    <w:rsid w:val="00F968F8"/>
    <w:rsid w:val="00F96D9E"/>
    <w:rsid w:val="00F9743A"/>
    <w:rsid w:val="00F9746A"/>
    <w:rsid w:val="00F975C7"/>
    <w:rsid w:val="00F97618"/>
    <w:rsid w:val="00F977DA"/>
    <w:rsid w:val="00F97B95"/>
    <w:rsid w:val="00FA09F9"/>
    <w:rsid w:val="00FA0B91"/>
    <w:rsid w:val="00FA10CD"/>
    <w:rsid w:val="00FA141D"/>
    <w:rsid w:val="00FA15A1"/>
    <w:rsid w:val="00FA1D29"/>
    <w:rsid w:val="00FA24D3"/>
    <w:rsid w:val="00FA24FE"/>
    <w:rsid w:val="00FA25FE"/>
    <w:rsid w:val="00FA2CD8"/>
    <w:rsid w:val="00FA4155"/>
    <w:rsid w:val="00FA4D76"/>
    <w:rsid w:val="00FA5A4D"/>
    <w:rsid w:val="00FA5E14"/>
    <w:rsid w:val="00FA5FB3"/>
    <w:rsid w:val="00FA640A"/>
    <w:rsid w:val="00FA7049"/>
    <w:rsid w:val="00FA73D0"/>
    <w:rsid w:val="00FA772D"/>
    <w:rsid w:val="00FA777E"/>
    <w:rsid w:val="00FA7B20"/>
    <w:rsid w:val="00FA7DB9"/>
    <w:rsid w:val="00FB1EE8"/>
    <w:rsid w:val="00FB2136"/>
    <w:rsid w:val="00FB230B"/>
    <w:rsid w:val="00FB2480"/>
    <w:rsid w:val="00FB24AE"/>
    <w:rsid w:val="00FB27DE"/>
    <w:rsid w:val="00FB2D15"/>
    <w:rsid w:val="00FB2DC0"/>
    <w:rsid w:val="00FB30E2"/>
    <w:rsid w:val="00FB314F"/>
    <w:rsid w:val="00FB3161"/>
    <w:rsid w:val="00FB32CE"/>
    <w:rsid w:val="00FB39B7"/>
    <w:rsid w:val="00FB4B9A"/>
    <w:rsid w:val="00FB50D1"/>
    <w:rsid w:val="00FB551B"/>
    <w:rsid w:val="00FB555E"/>
    <w:rsid w:val="00FB565A"/>
    <w:rsid w:val="00FB5FF0"/>
    <w:rsid w:val="00FB6549"/>
    <w:rsid w:val="00FB6815"/>
    <w:rsid w:val="00FB6C49"/>
    <w:rsid w:val="00FB77CA"/>
    <w:rsid w:val="00FB7FF1"/>
    <w:rsid w:val="00FC0571"/>
    <w:rsid w:val="00FC067B"/>
    <w:rsid w:val="00FC09AE"/>
    <w:rsid w:val="00FC109B"/>
    <w:rsid w:val="00FC140F"/>
    <w:rsid w:val="00FC144F"/>
    <w:rsid w:val="00FC1495"/>
    <w:rsid w:val="00FC1640"/>
    <w:rsid w:val="00FC1795"/>
    <w:rsid w:val="00FC1851"/>
    <w:rsid w:val="00FC18D7"/>
    <w:rsid w:val="00FC25E4"/>
    <w:rsid w:val="00FC2647"/>
    <w:rsid w:val="00FC2773"/>
    <w:rsid w:val="00FC2976"/>
    <w:rsid w:val="00FC2B99"/>
    <w:rsid w:val="00FC301F"/>
    <w:rsid w:val="00FC35EA"/>
    <w:rsid w:val="00FC3957"/>
    <w:rsid w:val="00FC3E87"/>
    <w:rsid w:val="00FC3F6C"/>
    <w:rsid w:val="00FC447E"/>
    <w:rsid w:val="00FC4A56"/>
    <w:rsid w:val="00FC4BF5"/>
    <w:rsid w:val="00FC525F"/>
    <w:rsid w:val="00FC5E06"/>
    <w:rsid w:val="00FC5E0C"/>
    <w:rsid w:val="00FC62A3"/>
    <w:rsid w:val="00FC63B1"/>
    <w:rsid w:val="00FC65DE"/>
    <w:rsid w:val="00FC66CD"/>
    <w:rsid w:val="00FC675A"/>
    <w:rsid w:val="00FC7796"/>
    <w:rsid w:val="00FC79DE"/>
    <w:rsid w:val="00FC7E3D"/>
    <w:rsid w:val="00FD021D"/>
    <w:rsid w:val="00FD0957"/>
    <w:rsid w:val="00FD11E2"/>
    <w:rsid w:val="00FD1BBD"/>
    <w:rsid w:val="00FD2089"/>
    <w:rsid w:val="00FD2180"/>
    <w:rsid w:val="00FD26CE"/>
    <w:rsid w:val="00FD29FA"/>
    <w:rsid w:val="00FD2ED8"/>
    <w:rsid w:val="00FD331C"/>
    <w:rsid w:val="00FD357E"/>
    <w:rsid w:val="00FD4304"/>
    <w:rsid w:val="00FD450C"/>
    <w:rsid w:val="00FD47F6"/>
    <w:rsid w:val="00FD4A19"/>
    <w:rsid w:val="00FD53FC"/>
    <w:rsid w:val="00FD5582"/>
    <w:rsid w:val="00FD577D"/>
    <w:rsid w:val="00FD57EF"/>
    <w:rsid w:val="00FD57FE"/>
    <w:rsid w:val="00FD5C71"/>
    <w:rsid w:val="00FD6855"/>
    <w:rsid w:val="00FD6994"/>
    <w:rsid w:val="00FD6BAD"/>
    <w:rsid w:val="00FD6FE1"/>
    <w:rsid w:val="00FD71DC"/>
    <w:rsid w:val="00FE0119"/>
    <w:rsid w:val="00FE06FA"/>
    <w:rsid w:val="00FE0F9F"/>
    <w:rsid w:val="00FE1372"/>
    <w:rsid w:val="00FE173C"/>
    <w:rsid w:val="00FE1891"/>
    <w:rsid w:val="00FE1E9F"/>
    <w:rsid w:val="00FE2421"/>
    <w:rsid w:val="00FE29B9"/>
    <w:rsid w:val="00FE3387"/>
    <w:rsid w:val="00FE3693"/>
    <w:rsid w:val="00FE3BC9"/>
    <w:rsid w:val="00FE407D"/>
    <w:rsid w:val="00FE46B1"/>
    <w:rsid w:val="00FE486D"/>
    <w:rsid w:val="00FE493B"/>
    <w:rsid w:val="00FE4AFA"/>
    <w:rsid w:val="00FE4CBD"/>
    <w:rsid w:val="00FE57D4"/>
    <w:rsid w:val="00FE5C72"/>
    <w:rsid w:val="00FE5E85"/>
    <w:rsid w:val="00FE62A3"/>
    <w:rsid w:val="00FE68B0"/>
    <w:rsid w:val="00FE6E04"/>
    <w:rsid w:val="00FF0D65"/>
    <w:rsid w:val="00FF0E6E"/>
    <w:rsid w:val="00FF0F15"/>
    <w:rsid w:val="00FF240D"/>
    <w:rsid w:val="00FF28CF"/>
    <w:rsid w:val="00FF2D3D"/>
    <w:rsid w:val="00FF2FEF"/>
    <w:rsid w:val="00FF3573"/>
    <w:rsid w:val="00FF3C55"/>
    <w:rsid w:val="00FF424F"/>
    <w:rsid w:val="00FF4419"/>
    <w:rsid w:val="00FF4951"/>
    <w:rsid w:val="00FF4DBF"/>
    <w:rsid w:val="00FF50A2"/>
    <w:rsid w:val="00FF5451"/>
    <w:rsid w:val="00FF5959"/>
    <w:rsid w:val="00FF5CEC"/>
    <w:rsid w:val="00FF6092"/>
    <w:rsid w:val="00FF6181"/>
    <w:rsid w:val="00FF6497"/>
    <w:rsid w:val="00FF683B"/>
    <w:rsid w:val="00FF6AA2"/>
    <w:rsid w:val="00FF6DC3"/>
    <w:rsid w:val="00FF6E18"/>
    <w:rsid w:val="00FF70A9"/>
    <w:rsid w:val="00FF79CF"/>
    <w:rsid w:val="00FF7C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03E12"/>
  <w15:docId w15:val="{18B3331A-E289-463E-A74B-674671AA8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1B8"/>
    <w:rPr>
      <w:sz w:val="24"/>
      <w:szCs w:val="24"/>
      <w:lang w:val="ru-RU" w:eastAsia="ru-RU"/>
    </w:rPr>
  </w:style>
  <w:style w:type="paragraph" w:styleId="1">
    <w:name w:val="heading 1"/>
    <w:basedOn w:val="a"/>
    <w:next w:val="a"/>
    <w:qFormat/>
    <w:rsid w:val="00264043"/>
    <w:pPr>
      <w:keepNext/>
      <w:outlineLvl w:val="0"/>
    </w:pPr>
    <w:rPr>
      <w:b/>
      <w:szCs w:val="28"/>
    </w:rPr>
  </w:style>
  <w:style w:type="paragraph" w:styleId="2">
    <w:name w:val="heading 2"/>
    <w:basedOn w:val="a"/>
    <w:next w:val="a"/>
    <w:qFormat/>
    <w:rsid w:val="00BD41B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581898"/>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Знак Знак Знак Знак"/>
    <w:basedOn w:val="a"/>
    <w:rsid w:val="00264043"/>
    <w:rPr>
      <w:rFonts w:ascii="Verdana" w:hAnsi="Verdana" w:cs="Verdana"/>
      <w:sz w:val="20"/>
      <w:szCs w:val="20"/>
      <w:lang w:val="en-US" w:eastAsia="en-US"/>
    </w:rPr>
  </w:style>
  <w:style w:type="paragraph" w:styleId="a4">
    <w:name w:val="header"/>
    <w:basedOn w:val="a"/>
    <w:link w:val="a5"/>
    <w:uiPriority w:val="99"/>
    <w:rsid w:val="009B372A"/>
    <w:pPr>
      <w:tabs>
        <w:tab w:val="center" w:pos="4677"/>
        <w:tab w:val="right" w:pos="9355"/>
      </w:tabs>
    </w:pPr>
  </w:style>
  <w:style w:type="paragraph" w:styleId="a6">
    <w:name w:val="footer"/>
    <w:basedOn w:val="a"/>
    <w:rsid w:val="009B372A"/>
    <w:pPr>
      <w:tabs>
        <w:tab w:val="center" w:pos="4677"/>
        <w:tab w:val="right" w:pos="9355"/>
      </w:tabs>
    </w:pPr>
  </w:style>
  <w:style w:type="table" w:styleId="a7">
    <w:name w:val="Table Grid"/>
    <w:basedOn w:val="a1"/>
    <w:rsid w:val="00881FA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Знак Знак Знак Знак Знак"/>
    <w:basedOn w:val="a"/>
    <w:rsid w:val="00907FCE"/>
    <w:rPr>
      <w:rFonts w:ascii="Verdana" w:hAnsi="Verdana"/>
      <w:sz w:val="20"/>
      <w:szCs w:val="20"/>
      <w:lang w:val="en-US" w:eastAsia="en-US"/>
    </w:rPr>
  </w:style>
  <w:style w:type="paragraph" w:styleId="a9">
    <w:name w:val="Normal (Web)"/>
    <w:aliases w:val="Обычный (веб)1,Обычный (Web),Обычный (веб) Знак,Знак1 Знак,Знак1 Знак Знак,Знак1 Знак Знак Знак Знак Знак Знак Знак,Знак1,Обычный (Web) Знак Знак Знак Знак Знак Знак,Обычный (веб)1 Знак,Знак1 Знак Знак Знак,Знак1 Знак21,Знак1 Зн,Знак Знак"/>
    <w:basedOn w:val="a"/>
    <w:link w:val="10"/>
    <w:uiPriority w:val="99"/>
    <w:qFormat/>
    <w:rsid w:val="00A64CA5"/>
    <w:pPr>
      <w:spacing w:before="100" w:beforeAutospacing="1" w:after="100" w:afterAutospacing="1"/>
    </w:pPr>
  </w:style>
  <w:style w:type="paragraph" w:customStyle="1" w:styleId="aa">
    <w:name w:val="! ТХТ"/>
    <w:basedOn w:val="a"/>
    <w:rsid w:val="00A64CA5"/>
    <w:pPr>
      <w:widowControl w:val="0"/>
      <w:spacing w:before="600"/>
      <w:ind w:firstLine="720"/>
      <w:jc w:val="both"/>
    </w:pPr>
    <w:rPr>
      <w:color w:val="000000"/>
      <w:sz w:val="28"/>
      <w:szCs w:val="28"/>
    </w:rPr>
  </w:style>
  <w:style w:type="paragraph" w:customStyle="1" w:styleId="ab">
    <w:name w:val="Знак Знак Знак Знак Знак Знак Знак Знак Знак Знак"/>
    <w:basedOn w:val="a"/>
    <w:rsid w:val="00A64CA5"/>
    <w:rPr>
      <w:rFonts w:ascii="Verdana" w:hAnsi="Verdana" w:cs="Verdana"/>
      <w:sz w:val="20"/>
      <w:szCs w:val="20"/>
      <w:lang w:val="en-US" w:eastAsia="en-US"/>
    </w:rPr>
  </w:style>
  <w:style w:type="paragraph" w:styleId="ac">
    <w:name w:val="Body Text Indent"/>
    <w:basedOn w:val="a"/>
    <w:rsid w:val="00A64CA5"/>
    <w:pPr>
      <w:ind w:firstLine="1134"/>
      <w:jc w:val="both"/>
    </w:pPr>
    <w:rPr>
      <w:sz w:val="28"/>
      <w:szCs w:val="20"/>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w:basedOn w:val="a"/>
    <w:rsid w:val="00BE770C"/>
    <w:rPr>
      <w:rFonts w:ascii="Verdana" w:hAnsi="Verdana"/>
      <w:sz w:val="20"/>
      <w:szCs w:val="20"/>
      <w:lang w:val="en-US" w:eastAsia="en-US"/>
    </w:rPr>
  </w:style>
  <w:style w:type="paragraph" w:styleId="20">
    <w:name w:val="Body Text Indent 2"/>
    <w:basedOn w:val="a"/>
    <w:rsid w:val="00EF6F8B"/>
    <w:pPr>
      <w:spacing w:after="120" w:line="480" w:lineRule="auto"/>
      <w:ind w:left="283"/>
    </w:pPr>
  </w:style>
  <w:style w:type="paragraph" w:customStyle="1" w:styleId="ad">
    <w:name w:val="Знак Знак Знак Знак Знак Знак Знак Знак"/>
    <w:basedOn w:val="a"/>
    <w:rsid w:val="00EF6F8B"/>
    <w:rPr>
      <w:rFonts w:ascii="Verdana" w:hAnsi="Verdana" w:cs="Verdana"/>
      <w:sz w:val="20"/>
      <w:szCs w:val="20"/>
      <w:lang w:val="en-US" w:eastAsia="en-US"/>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w:basedOn w:val="a"/>
    <w:rsid w:val="00E47698"/>
    <w:rPr>
      <w:sz w:val="20"/>
      <w:szCs w:val="20"/>
      <w:lang w:val="en-US" w:eastAsia="en-US"/>
    </w:rPr>
  </w:style>
  <w:style w:type="paragraph" w:customStyle="1" w:styleId="ae">
    <w:name w:val="Знак Знак Знак Знак Знак Знак Знак"/>
    <w:basedOn w:val="a"/>
    <w:rsid w:val="007A636D"/>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94288"/>
    <w:rPr>
      <w:rFonts w:ascii="Verdana" w:hAnsi="Verdana" w:cs="Verdana"/>
      <w:sz w:val="20"/>
      <w:szCs w:val="20"/>
      <w:lang w:val="en-US" w:eastAsia="en-US"/>
    </w:rPr>
  </w:style>
  <w:style w:type="paragraph" w:styleId="af">
    <w:name w:val="Balloon Text"/>
    <w:basedOn w:val="a"/>
    <w:semiHidden/>
    <w:rsid w:val="00AD7845"/>
    <w:rPr>
      <w:rFonts w:ascii="Tahoma" w:hAnsi="Tahoma" w:cs="Tahoma"/>
      <w:sz w:val="16"/>
      <w:szCs w:val="16"/>
    </w:rPr>
  </w:style>
  <w:style w:type="paragraph" w:customStyle="1" w:styleId="af0">
    <w:name w:val="Знак Знак Знак Знак Знак Знак Знак Знак Знак"/>
    <w:basedOn w:val="a"/>
    <w:rsid w:val="00E75F30"/>
    <w:rPr>
      <w:rFonts w:ascii="Verdana" w:hAnsi="Verdana" w:cs="Verdana"/>
      <w:sz w:val="20"/>
      <w:szCs w:val="20"/>
      <w:lang w:val="en-US" w:eastAsia="en-US"/>
    </w:rPr>
  </w:style>
  <w:style w:type="paragraph" w:customStyle="1" w:styleId="af1">
    <w:name w:val="Знак Знак Знак Знак"/>
    <w:basedOn w:val="a"/>
    <w:rsid w:val="00B46A90"/>
    <w:rPr>
      <w:rFonts w:ascii="Verdana" w:hAnsi="Verdana" w:cs="Verdana"/>
      <w:sz w:val="20"/>
      <w:szCs w:val="20"/>
      <w:lang w:val="en-US" w:eastAsia="en-US"/>
    </w:rPr>
  </w:style>
  <w:style w:type="paragraph" w:customStyle="1" w:styleId="af2">
    <w:name w:val="Знак Знак Знак"/>
    <w:basedOn w:val="a"/>
    <w:rsid w:val="00476AEF"/>
    <w:rPr>
      <w:rFonts w:ascii="Verdana" w:hAnsi="Verdana" w:cs="Verdana"/>
      <w:sz w:val="20"/>
      <w:szCs w:val="20"/>
      <w:lang w:val="en-US" w:eastAsia="en-US"/>
    </w:rPr>
  </w:style>
  <w:style w:type="character" w:styleId="af3">
    <w:name w:val="Hyperlink"/>
    <w:rsid w:val="00476AEF"/>
    <w:rPr>
      <w:color w:val="000080"/>
      <w:u w:val="single"/>
    </w:rPr>
  </w:style>
  <w:style w:type="paragraph" w:styleId="af4">
    <w:name w:val="Body Text"/>
    <w:basedOn w:val="a"/>
    <w:rsid w:val="0028175B"/>
    <w:pPr>
      <w:spacing w:after="120"/>
    </w:p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8175B"/>
    <w:rPr>
      <w:rFonts w:ascii="Verdana" w:hAnsi="Verdana" w:cs="Verdana"/>
      <w:sz w:val="20"/>
      <w:szCs w:val="20"/>
      <w:lang w:val="en-US" w:eastAsia="en-US"/>
    </w:rPr>
  </w:style>
  <w:style w:type="paragraph" w:customStyle="1" w:styleId="af5">
    <w:name w:val="Знак Знак"/>
    <w:basedOn w:val="a"/>
    <w:rsid w:val="007C24ED"/>
    <w:rPr>
      <w:rFonts w:ascii="Verdana" w:hAnsi="Verdana" w:cs="Verdana"/>
      <w:sz w:val="20"/>
      <w:szCs w:val="20"/>
      <w:lang w:val="en-US" w:eastAsia="en-US"/>
    </w:rPr>
  </w:style>
  <w:style w:type="paragraph" w:customStyle="1" w:styleId="CharCharCharChar1">
    <w:name w:val="Char Знак Знак Char Знак Знак Char Знак Знак Char Знак Знак Знак Знак"/>
    <w:basedOn w:val="a"/>
    <w:rsid w:val="0055389A"/>
    <w:rPr>
      <w:rFonts w:ascii="Verdana" w:hAnsi="Verdana" w:cs="Verdana"/>
      <w:sz w:val="20"/>
      <w:szCs w:val="20"/>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w:basedOn w:val="a"/>
    <w:rsid w:val="00240105"/>
    <w:rPr>
      <w:rFonts w:ascii="Verdana" w:hAnsi="Verdana" w:cs="Verdana"/>
      <w:sz w:val="20"/>
      <w:szCs w:val="20"/>
      <w:lang w:val="en-US" w:eastAsia="en-US"/>
    </w:rPr>
  </w:style>
  <w:style w:type="paragraph" w:customStyle="1" w:styleId="af6">
    <w:name w:val="Знак"/>
    <w:basedOn w:val="a"/>
    <w:rsid w:val="0035704F"/>
    <w:rPr>
      <w:rFonts w:ascii="Verdana" w:hAnsi="Verdana" w:cs="Verdana"/>
      <w:sz w:val="20"/>
      <w:szCs w:val="20"/>
      <w:lang w:val="en-US" w:eastAsia="en-US"/>
    </w:rPr>
  </w:style>
  <w:style w:type="paragraph" w:customStyle="1" w:styleId="rvps2">
    <w:name w:val="rvps2"/>
    <w:basedOn w:val="a"/>
    <w:rsid w:val="00976479"/>
    <w:pPr>
      <w:spacing w:before="100" w:beforeAutospacing="1" w:after="100" w:afterAutospacing="1"/>
    </w:pPr>
  </w:style>
  <w:style w:type="paragraph" w:customStyle="1" w:styleId="CharCharCharChar3">
    <w:name w:val="Char Знак Знак Char Знак Знак Char Знак Знак Char Знак Знак Знак"/>
    <w:basedOn w:val="a"/>
    <w:rsid w:val="003D3C52"/>
    <w:rPr>
      <w:rFonts w:ascii="Verdana" w:hAnsi="Verdana"/>
      <w:sz w:val="20"/>
      <w:szCs w:val="20"/>
      <w:lang w:val="en-US" w:eastAsia="en-US"/>
    </w:rPr>
  </w:style>
  <w:style w:type="character" w:customStyle="1" w:styleId="z-label">
    <w:name w:val="z-label"/>
    <w:basedOn w:val="a0"/>
    <w:rsid w:val="00BD3485"/>
  </w:style>
  <w:style w:type="paragraph" w:styleId="af7">
    <w:name w:val="No Spacing"/>
    <w:qFormat/>
    <w:rsid w:val="00D47648"/>
    <w:pPr>
      <w:autoSpaceDE w:val="0"/>
      <w:autoSpaceDN w:val="0"/>
    </w:pPr>
    <w:rPr>
      <w:lang w:val="ru-RU" w:eastAsia="ru-RU"/>
    </w:rPr>
  </w:style>
  <w:style w:type="paragraph" w:customStyle="1" w:styleId="af8">
    <w:name w:val="Знак Знак Знак Знак Знак"/>
    <w:basedOn w:val="a"/>
    <w:rsid w:val="00BD41B8"/>
    <w:rPr>
      <w:rFonts w:ascii="Verdana" w:hAnsi="Verdana" w:cs="Verdana"/>
      <w:sz w:val="20"/>
      <w:szCs w:val="20"/>
      <w:lang w:val="en-US" w:eastAsia="en-US"/>
    </w:rPr>
  </w:style>
  <w:style w:type="character" w:customStyle="1" w:styleId="10">
    <w:name w:val="Обычный (веб) Знак1"/>
    <w:aliases w:val="Обычный (веб)1 Знак1,Обычный (Web) Знак,Обычный (веб) Знак Знак,Знак1 Знак Знак1,Знак1 Знак Знак Знак1,Знак1 Знак Знак Знак Знак Знак Знак Знак Знак,Знак1 Знак1,Обычный (Web) Знак Знак Знак Знак Знак Знак Знак,Знак1 Знак21 Знак"/>
    <w:link w:val="a9"/>
    <w:uiPriority w:val="99"/>
    <w:locked/>
    <w:rsid w:val="00BD41B8"/>
    <w:rPr>
      <w:sz w:val="24"/>
      <w:szCs w:val="24"/>
      <w:lang w:val="ru-RU" w:eastAsia="ru-RU" w:bidi="ar-SA"/>
    </w:rPr>
  </w:style>
  <w:style w:type="character" w:styleId="af9">
    <w:name w:val="page number"/>
    <w:basedOn w:val="a0"/>
    <w:rsid w:val="00BD41B8"/>
  </w:style>
  <w:style w:type="paragraph" w:customStyle="1" w:styleId="afa">
    <w:name w:val="Знак Знак Знак"/>
    <w:basedOn w:val="a"/>
    <w:rsid w:val="00BD41B8"/>
    <w:pPr>
      <w:jc w:val="both"/>
    </w:pPr>
    <w:rPr>
      <w:rFonts w:ascii="Verdana" w:hAnsi="Verdana" w:cs="Verdana"/>
      <w:spacing w:val="-5"/>
      <w:sz w:val="20"/>
      <w:szCs w:val="20"/>
      <w:lang w:val="en-US" w:eastAsia="en-US"/>
    </w:rPr>
  </w:style>
  <w:style w:type="character" w:customStyle="1" w:styleId="x1pp">
    <w:name w:val="x1pp"/>
    <w:basedOn w:val="a0"/>
    <w:rsid w:val="008D5643"/>
  </w:style>
  <w:style w:type="character" w:customStyle="1" w:styleId="x25">
    <w:name w:val="x25"/>
    <w:basedOn w:val="a0"/>
    <w:rsid w:val="001C29E6"/>
  </w:style>
  <w:style w:type="character" w:customStyle="1" w:styleId="21">
    <w:name w:val="Основной текст (2)_"/>
    <w:basedOn w:val="a0"/>
    <w:link w:val="210"/>
    <w:rsid w:val="005C1F21"/>
    <w:rPr>
      <w:lang w:bidi="ar-SA"/>
    </w:rPr>
  </w:style>
  <w:style w:type="paragraph" w:customStyle="1" w:styleId="210">
    <w:name w:val="Основной текст (2)1"/>
    <w:basedOn w:val="a"/>
    <w:link w:val="21"/>
    <w:rsid w:val="005C1F21"/>
    <w:pPr>
      <w:widowControl w:val="0"/>
      <w:shd w:val="clear" w:color="auto" w:fill="FFFFFF"/>
      <w:spacing w:after="240" w:line="277" w:lineRule="exact"/>
      <w:jc w:val="right"/>
    </w:pPr>
    <w:rPr>
      <w:sz w:val="20"/>
      <w:szCs w:val="20"/>
      <w:lang w:val="uk-UA" w:eastAsia="uk-UA"/>
    </w:rPr>
  </w:style>
  <w:style w:type="paragraph" w:customStyle="1" w:styleId="afb">
    <w:name w:val="Знак Знак Знак Знак Знак Знак Знак Знак Знак Знак Знак Знак Знак Знак Знак Знак Знак Знак Знак Знак"/>
    <w:basedOn w:val="a"/>
    <w:rsid w:val="00581898"/>
    <w:rPr>
      <w:rFonts w:ascii="Verdana" w:hAnsi="Verdana"/>
      <w:sz w:val="20"/>
      <w:szCs w:val="20"/>
      <w:lang w:val="en-US" w:eastAsia="en-US"/>
    </w:rPr>
  </w:style>
  <w:style w:type="character" w:customStyle="1" w:styleId="c3">
    <w:name w:val="c3"/>
    <w:basedOn w:val="a0"/>
    <w:rsid w:val="00021F93"/>
  </w:style>
  <w:style w:type="paragraph" w:customStyle="1" w:styleId="22">
    <w:name w:val="Основной текст (2)"/>
    <w:basedOn w:val="a"/>
    <w:rsid w:val="00021F93"/>
    <w:pPr>
      <w:widowControl w:val="0"/>
      <w:shd w:val="clear" w:color="auto" w:fill="FFFFFF"/>
      <w:spacing w:before="1080" w:after="240" w:line="278" w:lineRule="exact"/>
    </w:pPr>
    <w:rPr>
      <w:rFonts w:eastAsia="Microsoft Sans Serif"/>
      <w:sz w:val="22"/>
      <w:szCs w:val="22"/>
      <w:lang w:val="uk-UA"/>
    </w:rPr>
  </w:style>
  <w:style w:type="paragraph" w:customStyle="1" w:styleId="11">
    <w:name w:val="Знак Знак1"/>
    <w:basedOn w:val="a"/>
    <w:link w:val="110"/>
    <w:rsid w:val="005A49E2"/>
    <w:rPr>
      <w:rFonts w:ascii="Verdana" w:eastAsia="Calibri" w:hAnsi="Verdana"/>
      <w:sz w:val="20"/>
      <w:szCs w:val="20"/>
      <w:lang w:val="en-US"/>
    </w:rPr>
  </w:style>
  <w:style w:type="character" w:customStyle="1" w:styleId="110">
    <w:name w:val="Знак Знак Знак11"/>
    <w:link w:val="11"/>
    <w:locked/>
    <w:rsid w:val="005A49E2"/>
    <w:rPr>
      <w:rFonts w:ascii="Verdana" w:eastAsia="Calibri" w:hAnsi="Verdana"/>
      <w:lang w:val="en-US" w:eastAsia="ru-RU" w:bidi="ar-SA"/>
    </w:rPr>
  </w:style>
  <w:style w:type="paragraph" w:customStyle="1" w:styleId="afc">
    <w:name w:val="Базовый"/>
    <w:rsid w:val="00872635"/>
    <w:pPr>
      <w:suppressAutoHyphens/>
      <w:spacing w:after="200" w:line="276" w:lineRule="auto"/>
    </w:pPr>
    <w:rPr>
      <w:rFonts w:ascii="Calibri" w:eastAsia="Arial Unicode MS" w:hAnsi="Calibri" w:cs="Calibri"/>
      <w:color w:val="00000A"/>
      <w:sz w:val="22"/>
      <w:szCs w:val="22"/>
      <w:lang w:val="ru-RU" w:eastAsia="en-US"/>
    </w:rPr>
  </w:style>
  <w:style w:type="paragraph" w:customStyle="1" w:styleId="tj">
    <w:name w:val="tj"/>
    <w:basedOn w:val="a"/>
    <w:rsid w:val="00087F3E"/>
    <w:pPr>
      <w:spacing w:before="100" w:beforeAutospacing="1" w:after="100" w:afterAutospacing="1"/>
    </w:pPr>
  </w:style>
  <w:style w:type="paragraph" w:styleId="afd">
    <w:name w:val="Subtitle"/>
    <w:basedOn w:val="a"/>
    <w:next w:val="a"/>
    <w:link w:val="afe"/>
    <w:uiPriority w:val="11"/>
    <w:qFormat/>
    <w:rsid w:val="000877A1"/>
    <w:pPr>
      <w:numPr>
        <w:ilvl w:val="1"/>
      </w:numPr>
    </w:pPr>
    <w:rPr>
      <w:rFonts w:ascii="Cambria" w:hAnsi="Cambria"/>
      <w:i/>
      <w:iCs/>
      <w:color w:val="4F81BD"/>
      <w:spacing w:val="15"/>
      <w:lang w:val="uk-UA"/>
    </w:rPr>
  </w:style>
  <w:style w:type="character" w:customStyle="1" w:styleId="afe">
    <w:name w:val="Подзаголовок Знак"/>
    <w:basedOn w:val="a0"/>
    <w:link w:val="afd"/>
    <w:uiPriority w:val="11"/>
    <w:rsid w:val="000877A1"/>
    <w:rPr>
      <w:rFonts w:ascii="Cambria" w:eastAsia="Times New Roman" w:hAnsi="Cambria" w:cs="Times New Roman"/>
      <w:i/>
      <w:iCs/>
      <w:color w:val="4F81BD"/>
      <w:spacing w:val="15"/>
      <w:sz w:val="24"/>
      <w:szCs w:val="24"/>
      <w:lang w:eastAsia="ru-RU"/>
    </w:rPr>
  </w:style>
  <w:style w:type="character" w:customStyle="1" w:styleId="a5">
    <w:name w:val="Верхний колонтитул Знак"/>
    <w:basedOn w:val="a0"/>
    <w:link w:val="a4"/>
    <w:uiPriority w:val="99"/>
    <w:rsid w:val="009626CC"/>
    <w:rPr>
      <w:sz w:val="24"/>
      <w:szCs w:val="24"/>
      <w:lang w:val="ru-RU" w:eastAsia="ru-RU"/>
    </w:rPr>
  </w:style>
  <w:style w:type="character" w:customStyle="1" w:styleId="30">
    <w:name w:val="Заголовок 3 Знак"/>
    <w:basedOn w:val="a0"/>
    <w:link w:val="3"/>
    <w:rsid w:val="00EA0ABA"/>
    <w:rPr>
      <w:rFonts w:ascii="Arial" w:hAnsi="Arial" w:cs="Arial"/>
      <w:b/>
      <w:bCs/>
      <w:sz w:val="26"/>
      <w:szCs w:val="26"/>
      <w:lang w:val="ru-RU" w:eastAsia="ru-RU"/>
    </w:rPr>
  </w:style>
  <w:style w:type="character" w:customStyle="1" w:styleId="23">
    <w:name w:val="Основной текст (2) + Полужирный"/>
    <w:basedOn w:val="21"/>
    <w:rsid w:val="00AF32C9"/>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CourierNew10pt">
    <w:name w:val="Основной текст (2) + Courier New;10 pt"/>
    <w:basedOn w:val="21"/>
    <w:rsid w:val="00AF32C9"/>
    <w:rPr>
      <w:rFonts w:ascii="Courier New" w:eastAsia="Courier New" w:hAnsi="Courier New" w:cs="Courier New"/>
      <w:b w:val="0"/>
      <w:bCs w:val="0"/>
      <w:i w:val="0"/>
      <w:iCs w:val="0"/>
      <w:smallCaps w:val="0"/>
      <w:strike w:val="0"/>
      <w:color w:val="000000"/>
      <w:spacing w:val="0"/>
      <w:w w:val="100"/>
      <w:position w:val="0"/>
      <w:sz w:val="20"/>
      <w:szCs w:val="20"/>
      <w:u w:val="none"/>
      <w:lang w:val="en-US" w:eastAsia="en-US" w:bidi="en-US"/>
    </w:rPr>
  </w:style>
  <w:style w:type="character" w:customStyle="1" w:styleId="6">
    <w:name w:val="Основной текст (6)_"/>
    <w:basedOn w:val="a0"/>
    <w:link w:val="60"/>
    <w:rsid w:val="00AF32C9"/>
    <w:rPr>
      <w:rFonts w:ascii="Courier New" w:eastAsia="Courier New" w:hAnsi="Courier New" w:cs="Courier New"/>
      <w:shd w:val="clear" w:color="auto" w:fill="FFFFFF"/>
    </w:rPr>
  </w:style>
  <w:style w:type="character" w:customStyle="1" w:styleId="6TimesNewRoman12pt">
    <w:name w:val="Основной текст (6) + Times New Roman;12 pt;Полужирный"/>
    <w:basedOn w:val="6"/>
    <w:rsid w:val="00AF32C9"/>
    <w:rPr>
      <w:rFonts w:ascii="Times New Roman" w:eastAsia="Times New Roman" w:hAnsi="Times New Roman" w:cs="Times New Roman"/>
      <w:b/>
      <w:bCs/>
      <w:color w:val="000000"/>
      <w:spacing w:val="0"/>
      <w:w w:val="100"/>
      <w:position w:val="0"/>
      <w:sz w:val="24"/>
      <w:szCs w:val="24"/>
      <w:shd w:val="clear" w:color="auto" w:fill="FFFFFF"/>
      <w:lang w:val="uk-UA" w:eastAsia="uk-UA" w:bidi="uk-UA"/>
    </w:rPr>
  </w:style>
  <w:style w:type="character" w:customStyle="1" w:styleId="6TimesNewRoman12pt0">
    <w:name w:val="Основной текст (6) + Times New Roman;12 pt"/>
    <w:basedOn w:val="6"/>
    <w:rsid w:val="00AF32C9"/>
    <w:rPr>
      <w:rFonts w:ascii="Times New Roman" w:eastAsia="Times New Roman" w:hAnsi="Times New Roman" w:cs="Times New Roman"/>
      <w:color w:val="000000"/>
      <w:spacing w:val="0"/>
      <w:w w:val="100"/>
      <w:position w:val="0"/>
      <w:sz w:val="24"/>
      <w:szCs w:val="24"/>
      <w:shd w:val="clear" w:color="auto" w:fill="FFFFFF"/>
      <w:lang w:val="en-US" w:eastAsia="en-US" w:bidi="en-US"/>
    </w:rPr>
  </w:style>
  <w:style w:type="paragraph" w:customStyle="1" w:styleId="60">
    <w:name w:val="Основной текст (6)"/>
    <w:basedOn w:val="a"/>
    <w:link w:val="6"/>
    <w:rsid w:val="00AF32C9"/>
    <w:pPr>
      <w:widowControl w:val="0"/>
      <w:shd w:val="clear" w:color="auto" w:fill="FFFFFF"/>
      <w:spacing w:after="240" w:line="281" w:lineRule="exact"/>
      <w:ind w:hanging="360"/>
    </w:pPr>
    <w:rPr>
      <w:rFonts w:ascii="Courier New" w:eastAsia="Courier New" w:hAnsi="Courier New" w:cs="Courier New"/>
      <w:sz w:val="20"/>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915762">
      <w:bodyDiv w:val="1"/>
      <w:marLeft w:val="0"/>
      <w:marRight w:val="0"/>
      <w:marTop w:val="0"/>
      <w:marBottom w:val="0"/>
      <w:divBdr>
        <w:top w:val="none" w:sz="0" w:space="0" w:color="auto"/>
        <w:left w:val="none" w:sz="0" w:space="0" w:color="auto"/>
        <w:bottom w:val="none" w:sz="0" w:space="0" w:color="auto"/>
        <w:right w:val="none" w:sz="0" w:space="0" w:color="auto"/>
      </w:divBdr>
    </w:div>
    <w:div w:id="619411757">
      <w:bodyDiv w:val="1"/>
      <w:marLeft w:val="0"/>
      <w:marRight w:val="0"/>
      <w:marTop w:val="0"/>
      <w:marBottom w:val="0"/>
      <w:divBdr>
        <w:top w:val="none" w:sz="0" w:space="0" w:color="auto"/>
        <w:left w:val="none" w:sz="0" w:space="0" w:color="auto"/>
        <w:bottom w:val="none" w:sz="0" w:space="0" w:color="auto"/>
        <w:right w:val="none" w:sz="0" w:space="0" w:color="auto"/>
      </w:divBdr>
    </w:div>
    <w:div w:id="1057121559">
      <w:bodyDiv w:val="1"/>
      <w:marLeft w:val="0"/>
      <w:marRight w:val="0"/>
      <w:marTop w:val="0"/>
      <w:marBottom w:val="0"/>
      <w:divBdr>
        <w:top w:val="none" w:sz="0" w:space="0" w:color="auto"/>
        <w:left w:val="none" w:sz="0" w:space="0" w:color="auto"/>
        <w:bottom w:val="none" w:sz="0" w:space="0" w:color="auto"/>
        <w:right w:val="none" w:sz="0" w:space="0" w:color="auto"/>
      </w:divBdr>
    </w:div>
    <w:div w:id="1109667569">
      <w:bodyDiv w:val="1"/>
      <w:marLeft w:val="0"/>
      <w:marRight w:val="0"/>
      <w:marTop w:val="0"/>
      <w:marBottom w:val="0"/>
      <w:divBdr>
        <w:top w:val="none" w:sz="0" w:space="0" w:color="auto"/>
        <w:left w:val="none" w:sz="0" w:space="0" w:color="auto"/>
        <w:bottom w:val="none" w:sz="0" w:space="0" w:color="auto"/>
        <w:right w:val="none" w:sz="0" w:space="0" w:color="auto"/>
      </w:divBdr>
    </w:div>
    <w:div w:id="1605112840">
      <w:bodyDiv w:val="1"/>
      <w:marLeft w:val="0"/>
      <w:marRight w:val="0"/>
      <w:marTop w:val="0"/>
      <w:marBottom w:val="0"/>
      <w:divBdr>
        <w:top w:val="none" w:sz="0" w:space="0" w:color="auto"/>
        <w:left w:val="none" w:sz="0" w:space="0" w:color="auto"/>
        <w:bottom w:val="none" w:sz="0" w:space="0" w:color="auto"/>
        <w:right w:val="none" w:sz="0" w:space="0" w:color="auto"/>
      </w:divBdr>
    </w:div>
    <w:div w:id="1852791521">
      <w:bodyDiv w:val="1"/>
      <w:marLeft w:val="0"/>
      <w:marRight w:val="0"/>
      <w:marTop w:val="0"/>
      <w:marBottom w:val="0"/>
      <w:divBdr>
        <w:top w:val="none" w:sz="0" w:space="0" w:color="auto"/>
        <w:left w:val="none" w:sz="0" w:space="0" w:color="auto"/>
        <w:bottom w:val="none" w:sz="0" w:space="0" w:color="auto"/>
        <w:right w:val="none" w:sz="0" w:space="0" w:color="auto"/>
      </w:divBdr>
    </w:div>
    <w:div w:id="2027436889">
      <w:bodyDiv w:val="1"/>
      <w:marLeft w:val="0"/>
      <w:marRight w:val="0"/>
      <w:marTop w:val="0"/>
      <w:marBottom w:val="0"/>
      <w:divBdr>
        <w:top w:val="none" w:sz="0" w:space="0" w:color="auto"/>
        <w:left w:val="none" w:sz="0" w:space="0" w:color="auto"/>
        <w:bottom w:val="none" w:sz="0" w:space="0" w:color="auto"/>
        <w:right w:val="none" w:sz="0" w:space="0" w:color="auto"/>
      </w:divBdr>
    </w:div>
    <w:div w:id="214238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FFC44-1655-4B7C-B646-E9BD8FC59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1208</Words>
  <Characters>8064</Characters>
  <Application>Microsoft Office Word</Application>
  <DocSecurity>0</DocSecurity>
  <Lines>149</Lines>
  <Paragraphs>53</Paragraphs>
  <ScaleCrop>false</ScaleCrop>
  <HeadingPairs>
    <vt:vector size="2" baseType="variant">
      <vt:variant>
        <vt:lpstr>Название</vt:lpstr>
      </vt:variant>
      <vt:variant>
        <vt:i4>1</vt:i4>
      </vt:variant>
    </vt:vector>
  </HeadingPairs>
  <TitlesOfParts>
    <vt:vector size="1" baseType="lpstr">
      <vt:lpstr>Державні податкові служби в Автономній Республіці Крим, областях, мм</vt:lpstr>
    </vt:vector>
  </TitlesOfParts>
  <Company>1</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Державні податкові служби в Автономній Республіці Крим, областях, мм</dc:title>
  <dc:creator>d15-lora</dc:creator>
  <cp:lastModifiedBy>Admin</cp:lastModifiedBy>
  <cp:revision>3</cp:revision>
  <cp:lastPrinted>2026-08-28T09:56:00Z</cp:lastPrinted>
  <dcterms:created xsi:type="dcterms:W3CDTF">2026-09-24T06:11:00Z</dcterms:created>
  <dcterms:modified xsi:type="dcterms:W3CDTF">2026-09-24T13:07:00Z</dcterms:modified>
</cp:coreProperties>
</file>